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14E839">
      <w:pPr>
        <w:spacing w:before="0" w:after="60" w:line="283" w:lineRule="auto"/>
      </w:pPr>
      <w:bookmarkStart w:id="0" w:name="_GoBack"/>
      <w:bookmarkEnd w:id="0"/>
      <w:r>
        <w:rPr>
          <w:rFonts w:ascii="Aptos" w:hAnsi="Aptos"/>
          <w:b/>
          <w:i w:val="0"/>
          <w:color w:val="1677A8"/>
          <w:sz w:val="24"/>
        </w:rPr>
        <w:t>AL0760WP</w:t>
      </w:r>
    </w:p>
    <w:p w14:paraId="40CB6A85">
      <w:pPr>
        <w:pStyle w:val="31"/>
      </w:pPr>
      <w:r>
        <w:t>7 x 60 W LED Bee Eye</w:t>
      </w:r>
      <w:r>
        <w:br w:type="textWrapping"/>
      </w:r>
      <w:r>
        <w:t>Moving Head IP65</w:t>
      </w:r>
    </w:p>
    <w:p w14:paraId="45928FAA">
      <w:pPr>
        <w:pStyle w:val="26"/>
      </w:pPr>
      <w:r>
        <w:t>RGBW BEE-EYE - RGB AURA FILAMENT - 7° TO 45° ZOOM</w:t>
      </w:r>
    </w:p>
    <w:p w14:paraId="7C77D452">
      <w:pPr>
        <w:spacing w:before="0" w:after="140" w:line="283" w:lineRule="auto"/>
      </w:pPr>
      <w:r>
        <w:rPr>
          <w:rFonts w:ascii="Aptos" w:hAnsi="Aptos"/>
          <w:b w:val="0"/>
          <w:i w:val="0"/>
          <w:color w:val="5A6872"/>
          <w:sz w:val="21"/>
        </w:rPr>
        <w:t>Outdoor beam, wash and pixel-effect moving-head fixture</w:t>
      </w:r>
    </w:p>
    <w:p w14:paraId="28A3B529">
      <w:pPr>
        <w:jc w:val="center"/>
      </w:pPr>
      <w:r>
        <w:drawing>
          <wp:inline distT="0" distB="0" distL="114300" distR="114300">
            <wp:extent cx="3547745" cy="4504055"/>
            <wp:effectExtent l="0" t="0" r="8255" b="17145"/>
            <wp:docPr id="1" name="Picture 1" descr="Product photograph of the AL0760WP IP65 bee-eye moving head with seven main lenses and illuminated RGB filament effects." title="AL0760WP fi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oduct photograph of the AL0760WP IP65 bee-eye moving head with seven main lenses and illuminated RGB filament effects." title="AL0760WP fixture"/>
                    <pic:cNvPicPr>
                      <a:picLocks noChangeAspect="1"/>
                    </pic:cNvPicPr>
                  </pic:nvPicPr>
                  <pic:blipFill>
                    <a:blip r:embed="rId12"/>
                    <a:stretch>
                      <a:fillRect/>
                    </a:stretch>
                  </pic:blipFill>
                  <pic:spPr>
                    <a:xfrm>
                      <a:off x="0" y="0"/>
                      <a:ext cx="3547872" cy="4504483"/>
                    </a:xfrm>
                    <a:prstGeom prst="rect">
                      <a:avLst/>
                    </a:prstGeom>
                  </pic:spPr>
                </pic:pic>
              </a:graphicData>
            </a:graphic>
          </wp:inline>
        </w:drawing>
      </w:r>
    </w:p>
    <w:p w14:paraId="4AB6C270">
      <w:pPr>
        <w:pBdr>
          <w:left w:val="single" w:color="B42318" w:sz="18" w:space="7"/>
        </w:pBdr>
        <w:shd w:val="clear" w:fill="FDECEC"/>
        <w:spacing w:before="80" w:after="160" w:line="269" w:lineRule="auto"/>
        <w:ind w:left="173" w:right="173"/>
      </w:pPr>
      <w:r>
        <w:rPr>
          <w:rFonts w:ascii="Aptos" w:hAnsi="Aptos"/>
          <w:b/>
          <w:color w:val="B42318"/>
          <w:sz w:val="18"/>
        </w:rPr>
        <w:t xml:space="preserve">READ BEFORE USE  </w:t>
      </w:r>
      <w:r>
        <w:rPr>
          <w:rFonts w:ascii="Aptos" w:hAnsi="Aptos"/>
          <w:color w:val="153247"/>
          <w:sz w:val="18"/>
        </w:rPr>
        <w:t>Keep this manual with the fixture. Installation, operation and service must be performed by qualified personnel.</w:t>
      </w:r>
    </w:p>
    <w:p w14:paraId="2A93926F">
      <w:pPr>
        <w:spacing w:before="60" w:after="100" w:line="283" w:lineRule="auto"/>
        <w:jc w:val="center"/>
      </w:pPr>
      <w:r>
        <w:rPr>
          <w:rFonts w:ascii="Aptos" w:hAnsi="Aptos"/>
          <w:b w:val="0"/>
          <w:i w:val="0"/>
          <w:color w:val="5A6872"/>
          <w:sz w:val="16"/>
        </w:rPr>
        <w:t>English Edition - Specifications subject to change without notice</w:t>
      </w:r>
    </w:p>
    <w:p w14:paraId="029B282F">
      <w:pPr>
        <w:pStyle w:val="3"/>
      </w:pPr>
      <w:r>
        <w:t>Contents</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8350"/>
      </w:tblGrid>
      <w:tr w14:paraId="756A6FA9">
        <w:trPr>
          <w:tblHeader/>
        </w:trPr>
        <w:tc>
          <w:tcPr>
            <w:tcW w:w="1300" w:type="dxa"/>
            <w:shd w:val="clear" w:color="auto" w:fill="1677A8"/>
            <w:tcMar>
              <w:top w:w="55" w:type="dxa"/>
              <w:left w:w="100" w:type="dxa"/>
              <w:bottom w:w="55" w:type="dxa"/>
              <w:right w:w="100" w:type="dxa"/>
            </w:tcMar>
            <w:vAlign w:val="center"/>
          </w:tcPr>
          <w:p w14:paraId="0095A1D6">
            <w:pPr>
              <w:spacing w:before="0" w:after="0" w:line="240" w:lineRule="auto"/>
              <w:jc w:val="center"/>
            </w:pPr>
            <w:r>
              <w:rPr>
                <w:rFonts w:ascii="Aptos" w:hAnsi="Aptos"/>
                <w:b/>
                <w:color w:val="FFFFFF"/>
                <w:sz w:val="18"/>
              </w:rPr>
              <w:t>Section</w:t>
            </w:r>
          </w:p>
        </w:tc>
        <w:tc>
          <w:tcPr>
            <w:tcW w:w="8350" w:type="dxa"/>
            <w:shd w:val="clear" w:color="auto" w:fill="1677A8"/>
            <w:tcMar>
              <w:top w:w="55" w:type="dxa"/>
              <w:left w:w="100" w:type="dxa"/>
              <w:bottom w:w="55" w:type="dxa"/>
              <w:right w:w="100" w:type="dxa"/>
            </w:tcMar>
            <w:vAlign w:val="center"/>
          </w:tcPr>
          <w:p w14:paraId="07A62E16">
            <w:pPr>
              <w:spacing w:before="0" w:after="0" w:line="240" w:lineRule="auto"/>
              <w:jc w:val="left"/>
            </w:pPr>
            <w:r>
              <w:rPr>
                <w:rFonts w:ascii="Aptos" w:hAnsi="Aptos"/>
                <w:b/>
                <w:color w:val="FFFFFF"/>
                <w:sz w:val="18"/>
              </w:rPr>
              <w:t>Topic</w:t>
            </w:r>
          </w:p>
        </w:tc>
      </w:tr>
      <w:tr w14:paraId="312CA708">
        <w:tc>
          <w:tcPr>
            <w:tcW w:w="1300" w:type="dxa"/>
            <w:tcMar>
              <w:top w:w="55" w:type="dxa"/>
              <w:left w:w="100" w:type="dxa"/>
              <w:bottom w:w="55" w:type="dxa"/>
              <w:right w:w="100" w:type="dxa"/>
            </w:tcMar>
            <w:vAlign w:val="center"/>
          </w:tcPr>
          <w:p w14:paraId="77B400FE">
            <w:pPr>
              <w:spacing w:before="0" w:after="0" w:line="240" w:lineRule="auto"/>
              <w:jc w:val="center"/>
            </w:pPr>
            <w:r>
              <w:rPr>
                <w:rFonts w:ascii="Aptos" w:hAnsi="Aptos"/>
                <w:b w:val="0"/>
                <w:color w:val="153247"/>
                <w:sz w:val="18"/>
              </w:rPr>
              <w:t>1</w:t>
            </w:r>
          </w:p>
        </w:tc>
        <w:tc>
          <w:tcPr>
            <w:tcW w:w="8350" w:type="dxa"/>
            <w:tcMar>
              <w:top w:w="55" w:type="dxa"/>
              <w:left w:w="100" w:type="dxa"/>
              <w:bottom w:w="55" w:type="dxa"/>
              <w:right w:w="100" w:type="dxa"/>
            </w:tcMar>
            <w:vAlign w:val="center"/>
          </w:tcPr>
          <w:p w14:paraId="45C50A9A">
            <w:pPr>
              <w:spacing w:before="0" w:after="0" w:line="240" w:lineRule="auto"/>
              <w:jc w:val="left"/>
            </w:pPr>
            <w:r>
              <w:rPr>
                <w:rFonts w:ascii="Aptos" w:hAnsi="Aptos"/>
                <w:b w:val="0"/>
                <w:color w:val="153247"/>
                <w:sz w:val="18"/>
              </w:rPr>
              <w:t>Safety Information</w:t>
            </w:r>
          </w:p>
        </w:tc>
      </w:tr>
      <w:tr w14:paraId="396D024F">
        <w:tc>
          <w:tcPr>
            <w:tcW w:w="1300" w:type="dxa"/>
            <w:shd w:val="clear" w:color="auto" w:fill="F3F7F9"/>
            <w:tcMar>
              <w:top w:w="55" w:type="dxa"/>
              <w:left w:w="100" w:type="dxa"/>
              <w:bottom w:w="55" w:type="dxa"/>
              <w:right w:w="100" w:type="dxa"/>
            </w:tcMar>
            <w:vAlign w:val="center"/>
          </w:tcPr>
          <w:p w14:paraId="1957F2B4">
            <w:pPr>
              <w:spacing w:before="0" w:after="0" w:line="240" w:lineRule="auto"/>
              <w:jc w:val="center"/>
            </w:pPr>
            <w:r>
              <w:rPr>
                <w:rFonts w:ascii="Aptos" w:hAnsi="Aptos"/>
                <w:b w:val="0"/>
                <w:color w:val="153247"/>
                <w:sz w:val="18"/>
              </w:rPr>
              <w:t>2</w:t>
            </w:r>
          </w:p>
        </w:tc>
        <w:tc>
          <w:tcPr>
            <w:tcW w:w="8350" w:type="dxa"/>
            <w:shd w:val="clear" w:color="auto" w:fill="F3F7F9"/>
            <w:tcMar>
              <w:top w:w="55" w:type="dxa"/>
              <w:left w:w="100" w:type="dxa"/>
              <w:bottom w:w="55" w:type="dxa"/>
              <w:right w:w="100" w:type="dxa"/>
            </w:tcMar>
            <w:vAlign w:val="center"/>
          </w:tcPr>
          <w:p w14:paraId="617344E0">
            <w:pPr>
              <w:spacing w:before="0" w:after="0" w:line="240" w:lineRule="auto"/>
              <w:jc w:val="left"/>
            </w:pPr>
            <w:r>
              <w:rPr>
                <w:rFonts w:ascii="Aptos" w:hAnsi="Aptos"/>
                <w:b w:val="0"/>
                <w:color w:val="153247"/>
                <w:sz w:val="18"/>
              </w:rPr>
              <w:t>Product Overview</w:t>
            </w:r>
          </w:p>
        </w:tc>
      </w:tr>
      <w:tr w14:paraId="7E809030">
        <w:tc>
          <w:tcPr>
            <w:tcW w:w="1300" w:type="dxa"/>
            <w:tcMar>
              <w:top w:w="55" w:type="dxa"/>
              <w:left w:w="100" w:type="dxa"/>
              <w:bottom w:w="55" w:type="dxa"/>
              <w:right w:w="100" w:type="dxa"/>
            </w:tcMar>
            <w:vAlign w:val="center"/>
          </w:tcPr>
          <w:p w14:paraId="5946FE2A">
            <w:pPr>
              <w:spacing w:before="0" w:after="0" w:line="240" w:lineRule="auto"/>
              <w:jc w:val="center"/>
            </w:pPr>
            <w:r>
              <w:rPr>
                <w:rFonts w:ascii="Aptos" w:hAnsi="Aptos"/>
                <w:b w:val="0"/>
                <w:color w:val="153247"/>
                <w:sz w:val="18"/>
              </w:rPr>
              <w:t>3</w:t>
            </w:r>
          </w:p>
        </w:tc>
        <w:tc>
          <w:tcPr>
            <w:tcW w:w="8350" w:type="dxa"/>
            <w:tcMar>
              <w:top w:w="55" w:type="dxa"/>
              <w:left w:w="100" w:type="dxa"/>
              <w:bottom w:w="55" w:type="dxa"/>
              <w:right w:w="100" w:type="dxa"/>
            </w:tcMar>
            <w:vAlign w:val="center"/>
          </w:tcPr>
          <w:p w14:paraId="13436A10">
            <w:pPr>
              <w:spacing w:before="0" w:after="0" w:line="240" w:lineRule="auto"/>
              <w:jc w:val="left"/>
            </w:pPr>
            <w:r>
              <w:rPr>
                <w:rFonts w:ascii="Aptos" w:hAnsi="Aptos"/>
                <w:b w:val="0"/>
                <w:color w:val="153247"/>
                <w:sz w:val="18"/>
              </w:rPr>
              <w:t>Setup and Installation</w:t>
            </w:r>
          </w:p>
        </w:tc>
      </w:tr>
      <w:tr w14:paraId="192CCABD">
        <w:tc>
          <w:tcPr>
            <w:tcW w:w="1300" w:type="dxa"/>
            <w:shd w:val="clear" w:color="auto" w:fill="F3F7F9"/>
            <w:tcMar>
              <w:top w:w="55" w:type="dxa"/>
              <w:left w:w="100" w:type="dxa"/>
              <w:bottom w:w="55" w:type="dxa"/>
              <w:right w:w="100" w:type="dxa"/>
            </w:tcMar>
            <w:vAlign w:val="center"/>
          </w:tcPr>
          <w:p w14:paraId="033BF13C">
            <w:pPr>
              <w:spacing w:before="0" w:after="0" w:line="240" w:lineRule="auto"/>
              <w:jc w:val="center"/>
            </w:pPr>
            <w:r>
              <w:rPr>
                <w:rFonts w:ascii="Aptos" w:hAnsi="Aptos"/>
                <w:b w:val="0"/>
                <w:color w:val="153247"/>
                <w:sz w:val="18"/>
              </w:rPr>
              <w:t>4</w:t>
            </w:r>
          </w:p>
        </w:tc>
        <w:tc>
          <w:tcPr>
            <w:tcW w:w="8350" w:type="dxa"/>
            <w:shd w:val="clear" w:color="auto" w:fill="F3F7F9"/>
            <w:tcMar>
              <w:top w:w="55" w:type="dxa"/>
              <w:left w:w="100" w:type="dxa"/>
              <w:bottom w:w="55" w:type="dxa"/>
              <w:right w:w="100" w:type="dxa"/>
            </w:tcMar>
            <w:vAlign w:val="center"/>
          </w:tcPr>
          <w:p w14:paraId="6EF621F2">
            <w:pPr>
              <w:spacing w:before="0" w:after="0" w:line="240" w:lineRule="auto"/>
              <w:jc w:val="left"/>
            </w:pPr>
            <w:r>
              <w:rPr>
                <w:rFonts w:ascii="Aptos" w:hAnsi="Aptos"/>
                <w:b w:val="0"/>
                <w:color w:val="153247"/>
                <w:sz w:val="18"/>
              </w:rPr>
              <w:t>Control Panel and Menu</w:t>
            </w:r>
          </w:p>
        </w:tc>
      </w:tr>
      <w:tr w14:paraId="60FBF831">
        <w:tc>
          <w:tcPr>
            <w:tcW w:w="1300" w:type="dxa"/>
            <w:tcMar>
              <w:top w:w="55" w:type="dxa"/>
              <w:left w:w="100" w:type="dxa"/>
              <w:bottom w:w="55" w:type="dxa"/>
              <w:right w:w="100" w:type="dxa"/>
            </w:tcMar>
            <w:vAlign w:val="center"/>
          </w:tcPr>
          <w:p w14:paraId="47A011C7">
            <w:pPr>
              <w:spacing w:before="0" w:after="0" w:line="240" w:lineRule="auto"/>
              <w:jc w:val="center"/>
            </w:pPr>
            <w:r>
              <w:rPr>
                <w:rFonts w:ascii="Aptos" w:hAnsi="Aptos"/>
                <w:b w:val="0"/>
                <w:color w:val="153247"/>
                <w:sz w:val="18"/>
              </w:rPr>
              <w:t>5</w:t>
            </w:r>
          </w:p>
        </w:tc>
        <w:tc>
          <w:tcPr>
            <w:tcW w:w="8350" w:type="dxa"/>
            <w:tcMar>
              <w:top w:w="55" w:type="dxa"/>
              <w:left w:w="100" w:type="dxa"/>
              <w:bottom w:w="55" w:type="dxa"/>
              <w:right w:w="100" w:type="dxa"/>
            </w:tcMar>
            <w:vAlign w:val="center"/>
          </w:tcPr>
          <w:p w14:paraId="3F675882">
            <w:pPr>
              <w:spacing w:before="0" w:after="0" w:line="240" w:lineRule="auto"/>
              <w:jc w:val="left"/>
            </w:pPr>
            <w:r>
              <w:rPr>
                <w:rFonts w:ascii="Aptos" w:hAnsi="Aptos"/>
                <w:b w:val="0"/>
                <w:color w:val="153247"/>
                <w:sz w:val="18"/>
              </w:rPr>
              <w:t>Photometric Data</w:t>
            </w:r>
          </w:p>
        </w:tc>
      </w:tr>
      <w:tr w14:paraId="4D76CE75">
        <w:tc>
          <w:tcPr>
            <w:tcW w:w="1300" w:type="dxa"/>
            <w:shd w:val="clear" w:color="auto" w:fill="F3F7F9"/>
            <w:tcMar>
              <w:top w:w="55" w:type="dxa"/>
              <w:left w:w="100" w:type="dxa"/>
              <w:bottom w:w="55" w:type="dxa"/>
              <w:right w:w="100" w:type="dxa"/>
            </w:tcMar>
            <w:vAlign w:val="center"/>
          </w:tcPr>
          <w:p w14:paraId="1944141D">
            <w:pPr>
              <w:spacing w:before="0" w:after="0" w:line="240" w:lineRule="auto"/>
              <w:jc w:val="center"/>
            </w:pPr>
            <w:r>
              <w:rPr>
                <w:rFonts w:ascii="Aptos" w:hAnsi="Aptos"/>
                <w:b w:val="0"/>
                <w:color w:val="153247"/>
                <w:sz w:val="18"/>
              </w:rPr>
              <w:t>6</w:t>
            </w:r>
          </w:p>
        </w:tc>
        <w:tc>
          <w:tcPr>
            <w:tcW w:w="8350" w:type="dxa"/>
            <w:shd w:val="clear" w:color="auto" w:fill="F3F7F9"/>
            <w:tcMar>
              <w:top w:w="55" w:type="dxa"/>
              <w:left w:w="100" w:type="dxa"/>
              <w:bottom w:w="55" w:type="dxa"/>
              <w:right w:w="100" w:type="dxa"/>
            </w:tcMar>
            <w:vAlign w:val="center"/>
          </w:tcPr>
          <w:p w14:paraId="26327754">
            <w:pPr>
              <w:spacing w:before="0" w:after="0" w:line="240" w:lineRule="auto"/>
              <w:jc w:val="left"/>
            </w:pPr>
            <w:r>
              <w:rPr>
                <w:rFonts w:ascii="Aptos" w:hAnsi="Aptos"/>
                <w:b w:val="0"/>
                <w:color w:val="153247"/>
                <w:sz w:val="18"/>
              </w:rPr>
              <w:t>DMX Channel Reference</w:t>
            </w:r>
          </w:p>
        </w:tc>
      </w:tr>
      <w:tr w14:paraId="2F476917">
        <w:tc>
          <w:tcPr>
            <w:tcW w:w="1300" w:type="dxa"/>
            <w:tcMar>
              <w:top w:w="55" w:type="dxa"/>
              <w:left w:w="100" w:type="dxa"/>
              <w:bottom w:w="55" w:type="dxa"/>
              <w:right w:w="100" w:type="dxa"/>
            </w:tcMar>
            <w:vAlign w:val="center"/>
          </w:tcPr>
          <w:p w14:paraId="21E78D24">
            <w:pPr>
              <w:spacing w:before="0" w:after="0" w:line="240" w:lineRule="auto"/>
              <w:jc w:val="center"/>
            </w:pPr>
            <w:r>
              <w:rPr>
                <w:rFonts w:ascii="Aptos" w:hAnsi="Aptos"/>
                <w:b w:val="0"/>
                <w:color w:val="153247"/>
                <w:sz w:val="18"/>
              </w:rPr>
              <w:t>7</w:t>
            </w:r>
          </w:p>
        </w:tc>
        <w:tc>
          <w:tcPr>
            <w:tcW w:w="8350" w:type="dxa"/>
            <w:tcMar>
              <w:top w:w="55" w:type="dxa"/>
              <w:left w:w="100" w:type="dxa"/>
              <w:bottom w:w="55" w:type="dxa"/>
              <w:right w:w="100" w:type="dxa"/>
            </w:tcMar>
            <w:vAlign w:val="center"/>
          </w:tcPr>
          <w:p w14:paraId="1D2DA0AD">
            <w:pPr>
              <w:spacing w:before="0" w:after="0" w:line="240" w:lineRule="auto"/>
              <w:jc w:val="left"/>
            </w:pPr>
            <w:r>
              <w:rPr>
                <w:rFonts w:ascii="Aptos" w:hAnsi="Aptos"/>
                <w:b w:val="0"/>
                <w:color w:val="153247"/>
                <w:sz w:val="18"/>
              </w:rPr>
              <w:t>Routine Maintenance</w:t>
            </w:r>
          </w:p>
        </w:tc>
      </w:tr>
      <w:tr w14:paraId="32A9A903">
        <w:tc>
          <w:tcPr>
            <w:tcW w:w="1300" w:type="dxa"/>
            <w:shd w:val="clear" w:color="auto" w:fill="F3F7F9"/>
            <w:tcMar>
              <w:top w:w="55" w:type="dxa"/>
              <w:left w:w="100" w:type="dxa"/>
              <w:bottom w:w="55" w:type="dxa"/>
              <w:right w:w="100" w:type="dxa"/>
            </w:tcMar>
            <w:vAlign w:val="center"/>
          </w:tcPr>
          <w:p w14:paraId="2AD5F23E">
            <w:pPr>
              <w:spacing w:before="0" w:after="0" w:line="240" w:lineRule="auto"/>
              <w:jc w:val="center"/>
            </w:pPr>
            <w:r>
              <w:rPr>
                <w:rFonts w:ascii="Aptos" w:hAnsi="Aptos"/>
                <w:b w:val="0"/>
                <w:color w:val="153247"/>
                <w:sz w:val="18"/>
              </w:rPr>
              <w:t>8</w:t>
            </w:r>
          </w:p>
        </w:tc>
        <w:tc>
          <w:tcPr>
            <w:tcW w:w="8350" w:type="dxa"/>
            <w:shd w:val="clear" w:color="auto" w:fill="F3F7F9"/>
            <w:tcMar>
              <w:top w:w="55" w:type="dxa"/>
              <w:left w:w="100" w:type="dxa"/>
              <w:bottom w:w="55" w:type="dxa"/>
              <w:right w:w="100" w:type="dxa"/>
            </w:tcMar>
            <w:vAlign w:val="center"/>
          </w:tcPr>
          <w:p w14:paraId="145F8D02">
            <w:pPr>
              <w:spacing w:before="0" w:after="0" w:line="240" w:lineRule="auto"/>
              <w:jc w:val="left"/>
            </w:pPr>
            <w:r>
              <w:rPr>
                <w:rFonts w:ascii="Aptos" w:hAnsi="Aptos"/>
                <w:b w:val="0"/>
                <w:color w:val="153247"/>
                <w:sz w:val="18"/>
              </w:rPr>
              <w:t>Troubleshooting and Service</w:t>
            </w:r>
          </w:p>
        </w:tc>
      </w:tr>
    </w:tbl>
    <w:p w14:paraId="663F38D3">
      <w:pPr>
        <w:spacing w:after="40"/>
      </w:pPr>
    </w:p>
    <w:p w14:paraId="105DE081">
      <w:pPr>
        <w:pBdr>
          <w:left w:val="single" w:color="1677A8" w:sz="18" w:space="7"/>
        </w:pBdr>
        <w:shd w:val="clear" w:fill="F3F7F9"/>
        <w:spacing w:before="80" w:after="160" w:line="269" w:lineRule="auto"/>
        <w:ind w:left="173" w:right="173"/>
      </w:pPr>
      <w:r>
        <w:rPr>
          <w:rFonts w:ascii="Aptos" w:hAnsi="Aptos"/>
          <w:b/>
          <w:color w:val="1677A8"/>
          <w:sz w:val="18"/>
        </w:rPr>
        <w:t xml:space="preserve">MODEL IDENTIFICATION  </w:t>
      </w:r>
      <w:r>
        <w:rPr>
          <w:rFonts w:ascii="Aptos" w:hAnsi="Aptos"/>
          <w:color w:val="153247"/>
          <w:sz w:val="18"/>
        </w:rPr>
        <w:t>This edition is organized for model AL0760WP, 7 x 60 W LED Bee Eye Moving Head IP65. Confirm the model, voltage rating and firmware shown on the actual fixture before installation or programming.</w:t>
      </w:r>
    </w:p>
    <w:p w14:paraId="5615F6D9">
      <w:pPr>
        <w:spacing w:before="0" w:after="100" w:line="283" w:lineRule="auto"/>
      </w:pPr>
      <w:r>
        <w:rPr>
          <w:rFonts w:ascii="Aptos" w:hAnsi="Aptos"/>
          <w:b w:val="0"/>
          <w:i w:val="0"/>
        </w:rPr>
        <w:t>This edition uses the user-supplied AL0760WP model designation consistently throughout the manual.</w:t>
      </w:r>
    </w:p>
    <w:p w14:paraId="7181EC4E">
      <w:pPr>
        <w:pStyle w:val="3"/>
      </w:pPr>
      <w:r>
        <w:t>1  Safety Information</w:t>
      </w:r>
    </w:p>
    <w:p w14:paraId="029AC9E3">
      <w:pPr>
        <w:pBdr>
          <w:left w:val="single" w:color="B42318" w:sz="18" w:space="7"/>
        </w:pBdr>
        <w:shd w:val="clear" w:fill="FDECEC"/>
        <w:spacing w:before="80" w:after="160" w:line="269" w:lineRule="auto"/>
        <w:ind w:left="173" w:right="173"/>
      </w:pPr>
      <w:r>
        <w:rPr>
          <w:rFonts w:ascii="Aptos" w:hAnsi="Aptos"/>
          <w:b/>
          <w:color w:val="B42318"/>
          <w:sz w:val="18"/>
        </w:rPr>
        <w:t xml:space="preserve">DANGER  </w:t>
      </w:r>
      <w:r>
        <w:rPr>
          <w:rFonts w:ascii="Aptos" w:hAnsi="Aptos"/>
          <w:color w:val="153247"/>
          <w:sz w:val="18"/>
        </w:rPr>
        <w:t>Disconnect AC power and allow the fixture to cool completely before opening, cleaning, inspection or service.</w:t>
      </w:r>
    </w:p>
    <w:p w14:paraId="38A28D2E">
      <w:pPr>
        <w:pStyle w:val="16"/>
      </w:pPr>
      <w:r>
        <w:t>Use the fixture only with the voltage and frequency marked on its product label. Connect it to a properly grounded Class I supply.</w:t>
      </w:r>
    </w:p>
    <w:p w14:paraId="5E6B3872">
      <w:pPr>
        <w:pStyle w:val="16"/>
      </w:pPr>
      <w:r>
        <w:t>If the fixture has experienced a large temperature change, leave it disconnected until it reaches room temperature and condensation has evaporated.</w:t>
      </w:r>
    </w:p>
    <w:p w14:paraId="4150879E">
      <w:pPr>
        <w:pStyle w:val="16"/>
      </w:pPr>
      <w:r>
        <w:t>Protect power and data cables from crushing, sharp edges, heat and other damage. Disconnect by holding the plug, not by pulling the cable.</w:t>
      </w:r>
    </w:p>
    <w:p w14:paraId="3E7ED240">
      <w:pPr>
        <w:pStyle w:val="16"/>
      </w:pPr>
      <w:r>
        <w:t>Keep at least 0.5 m clearance from combustible materials and maintain clear ventilation around the fixture.</w:t>
      </w:r>
    </w:p>
    <w:p w14:paraId="202C887D">
      <w:pPr>
        <w:pStyle w:val="16"/>
      </w:pPr>
      <w:r>
        <w:t>Do not look directly into the output at close range and do not direct strong light into the fixture lens.</w:t>
      </w:r>
    </w:p>
    <w:p w14:paraId="5F2D87DB">
      <w:pPr>
        <w:pStyle w:val="16"/>
      </w:pPr>
      <w:r>
        <w:t>Carry the fixture by its base, never by the moving head. Protect it from severe shock and vibration.</w:t>
      </w:r>
    </w:p>
    <w:p w14:paraId="42D7AEA6">
      <w:pPr>
        <w:pStyle w:val="16"/>
      </w:pPr>
      <w:r>
        <w:t>Installation, operation and repair must be performed by qualified personnel. Do not modify the fixture.</w:t>
      </w:r>
    </w:p>
    <w:p w14:paraId="09E39F71">
      <w:pPr>
        <w:pStyle w:val="16"/>
      </w:pPr>
      <w:r>
        <w:t>For suspended installation, use rated clamps, an omega bracket and an independently rated safety cable attached only to the designated point.</w:t>
      </w:r>
    </w:p>
    <w:p w14:paraId="29C57177">
      <w:pPr>
        <w:pBdr>
          <w:left w:val="single" w:color="B42318" w:sz="18" w:space="7"/>
        </w:pBdr>
        <w:shd w:val="clear" w:fill="FDECEC"/>
        <w:spacing w:before="80" w:after="160" w:line="269" w:lineRule="auto"/>
        <w:ind w:left="173" w:right="173"/>
      </w:pPr>
      <w:r>
        <w:rPr>
          <w:rFonts w:ascii="Aptos" w:hAnsi="Aptos"/>
          <w:b/>
          <w:color w:val="B42318"/>
          <w:sz w:val="18"/>
        </w:rPr>
        <w:t xml:space="preserve">IP65 USE  </w:t>
      </w:r>
      <w:r>
        <w:rPr>
          <w:rFonts w:ascii="Aptos" w:hAnsi="Aptos"/>
          <w:color w:val="153247"/>
          <w:sz w:val="18"/>
        </w:rPr>
        <w:t>IP65 protection depends on intact seals, closed caps and correctly mated waterproof connectors. Do not immerse the fixture, open it while wet, or allow water to enter an uncapped connector interface.</w:t>
      </w:r>
    </w:p>
    <w:p w14:paraId="48E7B006">
      <w:pPr>
        <w:pBdr>
          <w:left w:val="single" w:color="1677A8" w:sz="18" w:space="7"/>
        </w:pBdr>
        <w:shd w:val="clear" w:fill="F3F7F9"/>
        <w:spacing w:before="80" w:after="160" w:line="269" w:lineRule="auto"/>
        <w:ind w:left="173" w:right="173"/>
      </w:pPr>
      <w:r>
        <w:rPr>
          <w:rFonts w:ascii="Aptos" w:hAnsi="Aptos"/>
          <w:b/>
          <w:color w:val="1677A8"/>
          <w:sz w:val="18"/>
        </w:rPr>
        <w:t xml:space="preserve">LENS CONDITION  </w:t>
      </w:r>
      <w:r>
        <w:rPr>
          <w:rFonts w:ascii="Aptos" w:hAnsi="Aptos"/>
          <w:color w:val="153247"/>
          <w:sz w:val="18"/>
        </w:rPr>
        <w:t>Do not operate the fixture with a damaged, severely scratched or loose lens or cover. Replace damaged optical or structural parts before use.</w:t>
      </w:r>
    </w:p>
    <w:p w14:paraId="42CBF541">
      <w:pPr>
        <w:pStyle w:val="3"/>
      </w:pPr>
      <w:r>
        <w:t>2  Product Overview</w:t>
      </w:r>
    </w:p>
    <w:p w14:paraId="31E6C07D">
      <w:pPr>
        <w:spacing w:before="0" w:after="100" w:line="283" w:lineRule="auto"/>
      </w:pPr>
      <w:r>
        <w:rPr>
          <w:rFonts w:ascii="Aptos" w:hAnsi="Aptos"/>
          <w:b w:val="0"/>
          <w:i w:val="0"/>
        </w:rPr>
        <w:t>The AL0760WP combines seven 60 W RGBW bee-eye emitters with twelve RGB filament/Aura sources in an IP65 moving-head platform. Motorized zoom, lens rotation, color macros and independent pixel control provide beam, wash, kaleidoscope and animated Aura effects.</w:t>
      </w:r>
    </w:p>
    <w:p w14:paraId="741A8379">
      <w:pPr>
        <w:pStyle w:val="4"/>
      </w:pPr>
      <w:r>
        <w:t>2.1 Package Contents</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0"/>
        <w:gridCol w:w="2550"/>
      </w:tblGrid>
      <w:tr w14:paraId="17C8822A">
        <w:trPr>
          <w:tblHeader/>
        </w:trPr>
        <w:tc>
          <w:tcPr>
            <w:tcW w:w="7100" w:type="dxa"/>
            <w:shd w:val="clear" w:color="auto" w:fill="1677A8"/>
            <w:tcMar>
              <w:top w:w="55" w:type="dxa"/>
              <w:left w:w="100" w:type="dxa"/>
              <w:bottom w:w="55" w:type="dxa"/>
              <w:right w:w="100" w:type="dxa"/>
            </w:tcMar>
            <w:vAlign w:val="center"/>
          </w:tcPr>
          <w:p w14:paraId="108CF3B7">
            <w:pPr>
              <w:spacing w:before="0" w:after="0" w:line="240" w:lineRule="auto"/>
              <w:jc w:val="center"/>
            </w:pPr>
            <w:r>
              <w:rPr>
                <w:rFonts w:ascii="Aptos" w:hAnsi="Aptos"/>
                <w:b/>
                <w:color w:val="FFFFFF"/>
                <w:sz w:val="18"/>
              </w:rPr>
              <w:t>Item</w:t>
            </w:r>
          </w:p>
        </w:tc>
        <w:tc>
          <w:tcPr>
            <w:tcW w:w="2550" w:type="dxa"/>
            <w:shd w:val="clear" w:color="auto" w:fill="1677A8"/>
            <w:tcMar>
              <w:top w:w="55" w:type="dxa"/>
              <w:left w:w="100" w:type="dxa"/>
              <w:bottom w:w="55" w:type="dxa"/>
              <w:right w:w="100" w:type="dxa"/>
            </w:tcMar>
            <w:vAlign w:val="center"/>
          </w:tcPr>
          <w:p w14:paraId="598C2D95">
            <w:pPr>
              <w:spacing w:before="0" w:after="0" w:line="240" w:lineRule="auto"/>
              <w:jc w:val="left"/>
            </w:pPr>
            <w:r>
              <w:rPr>
                <w:rFonts w:ascii="Aptos" w:hAnsi="Aptos"/>
                <w:b/>
                <w:color w:val="FFFFFF"/>
                <w:sz w:val="18"/>
              </w:rPr>
              <w:t>Quantity</w:t>
            </w:r>
          </w:p>
        </w:tc>
      </w:tr>
      <w:tr w14:paraId="408306A8">
        <w:tc>
          <w:tcPr>
            <w:tcW w:w="7100" w:type="dxa"/>
            <w:tcMar>
              <w:top w:w="55" w:type="dxa"/>
              <w:left w:w="100" w:type="dxa"/>
              <w:bottom w:w="55" w:type="dxa"/>
              <w:right w:w="100" w:type="dxa"/>
            </w:tcMar>
            <w:vAlign w:val="center"/>
          </w:tcPr>
          <w:p w14:paraId="20F55260">
            <w:pPr>
              <w:spacing w:before="0" w:after="0" w:line="240" w:lineRule="auto"/>
              <w:jc w:val="center"/>
            </w:pPr>
            <w:r>
              <w:rPr>
                <w:rFonts w:ascii="Aptos" w:hAnsi="Aptos"/>
                <w:b w:val="0"/>
                <w:color w:val="153247"/>
                <w:sz w:val="17"/>
              </w:rPr>
              <w:t>AL0760WP fixture</w:t>
            </w:r>
          </w:p>
        </w:tc>
        <w:tc>
          <w:tcPr>
            <w:tcW w:w="2550" w:type="dxa"/>
            <w:tcMar>
              <w:top w:w="55" w:type="dxa"/>
              <w:left w:w="100" w:type="dxa"/>
              <w:bottom w:w="55" w:type="dxa"/>
              <w:right w:w="100" w:type="dxa"/>
            </w:tcMar>
            <w:vAlign w:val="center"/>
          </w:tcPr>
          <w:p w14:paraId="71D3B7FB">
            <w:pPr>
              <w:spacing w:before="0" w:after="0" w:line="240" w:lineRule="auto"/>
              <w:jc w:val="left"/>
            </w:pPr>
            <w:r>
              <w:rPr>
                <w:rFonts w:ascii="Aptos" w:hAnsi="Aptos"/>
                <w:b w:val="0"/>
                <w:color w:val="153247"/>
                <w:sz w:val="17"/>
              </w:rPr>
              <w:t>1</w:t>
            </w:r>
          </w:p>
        </w:tc>
      </w:tr>
      <w:tr w14:paraId="2C24EDD5">
        <w:tc>
          <w:tcPr>
            <w:tcW w:w="7100" w:type="dxa"/>
            <w:shd w:val="clear" w:color="auto" w:fill="F3F7F9"/>
            <w:tcMar>
              <w:top w:w="55" w:type="dxa"/>
              <w:left w:w="100" w:type="dxa"/>
              <w:bottom w:w="55" w:type="dxa"/>
              <w:right w:w="100" w:type="dxa"/>
            </w:tcMar>
            <w:vAlign w:val="center"/>
          </w:tcPr>
          <w:p w14:paraId="0D0EE202">
            <w:pPr>
              <w:spacing w:before="0" w:after="0" w:line="240" w:lineRule="auto"/>
              <w:jc w:val="center"/>
            </w:pPr>
            <w:r>
              <w:rPr>
                <w:rFonts w:ascii="Aptos" w:hAnsi="Aptos"/>
                <w:b w:val="0"/>
                <w:color w:val="153247"/>
                <w:sz w:val="17"/>
              </w:rPr>
              <w:t>Power cable</w:t>
            </w:r>
          </w:p>
        </w:tc>
        <w:tc>
          <w:tcPr>
            <w:tcW w:w="2550" w:type="dxa"/>
            <w:shd w:val="clear" w:color="auto" w:fill="F3F7F9"/>
            <w:tcMar>
              <w:top w:w="55" w:type="dxa"/>
              <w:left w:w="100" w:type="dxa"/>
              <w:bottom w:w="55" w:type="dxa"/>
              <w:right w:w="100" w:type="dxa"/>
            </w:tcMar>
            <w:vAlign w:val="center"/>
          </w:tcPr>
          <w:p w14:paraId="34D5523E">
            <w:pPr>
              <w:spacing w:before="0" w:after="0" w:line="240" w:lineRule="auto"/>
              <w:jc w:val="left"/>
            </w:pPr>
            <w:r>
              <w:rPr>
                <w:rFonts w:ascii="Aptos" w:hAnsi="Aptos"/>
                <w:b w:val="0"/>
                <w:color w:val="153247"/>
                <w:sz w:val="17"/>
              </w:rPr>
              <w:t>1</w:t>
            </w:r>
          </w:p>
        </w:tc>
      </w:tr>
      <w:tr w14:paraId="11941621">
        <w:tc>
          <w:tcPr>
            <w:tcW w:w="7100" w:type="dxa"/>
            <w:tcMar>
              <w:top w:w="55" w:type="dxa"/>
              <w:left w:w="100" w:type="dxa"/>
              <w:bottom w:w="55" w:type="dxa"/>
              <w:right w:w="100" w:type="dxa"/>
            </w:tcMar>
            <w:vAlign w:val="center"/>
          </w:tcPr>
          <w:p w14:paraId="60FEA126">
            <w:pPr>
              <w:spacing w:before="0" w:after="0" w:line="240" w:lineRule="auto"/>
              <w:jc w:val="center"/>
            </w:pPr>
            <w:r>
              <w:rPr>
                <w:rFonts w:ascii="Aptos" w:hAnsi="Aptos"/>
                <w:b w:val="0"/>
                <w:color w:val="153247"/>
                <w:sz w:val="17"/>
              </w:rPr>
              <w:t>DMX signal cable</w:t>
            </w:r>
          </w:p>
        </w:tc>
        <w:tc>
          <w:tcPr>
            <w:tcW w:w="2550" w:type="dxa"/>
            <w:tcMar>
              <w:top w:w="55" w:type="dxa"/>
              <w:left w:w="100" w:type="dxa"/>
              <w:bottom w:w="55" w:type="dxa"/>
              <w:right w:w="100" w:type="dxa"/>
            </w:tcMar>
            <w:vAlign w:val="center"/>
          </w:tcPr>
          <w:p w14:paraId="176D9B6E">
            <w:pPr>
              <w:spacing w:before="0" w:after="0" w:line="240" w:lineRule="auto"/>
              <w:jc w:val="left"/>
            </w:pPr>
            <w:r>
              <w:rPr>
                <w:rFonts w:ascii="Aptos" w:hAnsi="Aptos"/>
                <w:b w:val="0"/>
                <w:color w:val="153247"/>
                <w:sz w:val="17"/>
              </w:rPr>
              <w:t>1</w:t>
            </w:r>
          </w:p>
        </w:tc>
      </w:tr>
      <w:tr w14:paraId="5CF5A249">
        <w:tc>
          <w:tcPr>
            <w:tcW w:w="7100" w:type="dxa"/>
            <w:shd w:val="clear" w:color="auto" w:fill="F3F7F9"/>
            <w:tcMar>
              <w:top w:w="55" w:type="dxa"/>
              <w:left w:w="100" w:type="dxa"/>
              <w:bottom w:w="55" w:type="dxa"/>
              <w:right w:w="100" w:type="dxa"/>
            </w:tcMar>
            <w:vAlign w:val="center"/>
          </w:tcPr>
          <w:p w14:paraId="194A7829">
            <w:pPr>
              <w:spacing w:before="0" w:after="0" w:line="240" w:lineRule="auto"/>
              <w:jc w:val="center"/>
            </w:pPr>
            <w:r>
              <w:rPr>
                <w:rFonts w:ascii="Aptos" w:hAnsi="Aptos"/>
                <w:b w:val="0"/>
                <w:color w:val="153247"/>
                <w:sz w:val="17"/>
              </w:rPr>
              <w:t>Safety cable</w:t>
            </w:r>
          </w:p>
        </w:tc>
        <w:tc>
          <w:tcPr>
            <w:tcW w:w="2550" w:type="dxa"/>
            <w:shd w:val="clear" w:color="auto" w:fill="F3F7F9"/>
            <w:tcMar>
              <w:top w:w="55" w:type="dxa"/>
              <w:left w:w="100" w:type="dxa"/>
              <w:bottom w:w="55" w:type="dxa"/>
              <w:right w:w="100" w:type="dxa"/>
            </w:tcMar>
            <w:vAlign w:val="center"/>
          </w:tcPr>
          <w:p w14:paraId="1ABDF70A">
            <w:pPr>
              <w:spacing w:before="0" w:after="0" w:line="240" w:lineRule="auto"/>
              <w:jc w:val="left"/>
            </w:pPr>
            <w:r>
              <w:rPr>
                <w:rFonts w:ascii="Aptos" w:hAnsi="Aptos"/>
                <w:b w:val="0"/>
                <w:color w:val="153247"/>
                <w:sz w:val="17"/>
              </w:rPr>
              <w:t>1</w:t>
            </w:r>
          </w:p>
        </w:tc>
      </w:tr>
      <w:tr w14:paraId="14EB1498">
        <w:tc>
          <w:tcPr>
            <w:tcW w:w="7100" w:type="dxa"/>
            <w:tcMar>
              <w:top w:w="55" w:type="dxa"/>
              <w:left w:w="100" w:type="dxa"/>
              <w:bottom w:w="55" w:type="dxa"/>
              <w:right w:w="100" w:type="dxa"/>
            </w:tcMar>
            <w:vAlign w:val="center"/>
          </w:tcPr>
          <w:p w14:paraId="2401B7B2">
            <w:pPr>
              <w:spacing w:before="0" w:after="0" w:line="240" w:lineRule="auto"/>
              <w:jc w:val="center"/>
            </w:pPr>
            <w:r>
              <w:rPr>
                <w:rFonts w:ascii="Aptos" w:hAnsi="Aptos"/>
                <w:b w:val="0"/>
                <w:color w:val="153247"/>
                <w:sz w:val="17"/>
              </w:rPr>
              <w:t>User manual</w:t>
            </w:r>
          </w:p>
        </w:tc>
        <w:tc>
          <w:tcPr>
            <w:tcW w:w="2550" w:type="dxa"/>
            <w:tcMar>
              <w:top w:w="55" w:type="dxa"/>
              <w:left w:w="100" w:type="dxa"/>
              <w:bottom w:w="55" w:type="dxa"/>
              <w:right w:w="100" w:type="dxa"/>
            </w:tcMar>
            <w:vAlign w:val="center"/>
          </w:tcPr>
          <w:p w14:paraId="08456ADD">
            <w:pPr>
              <w:spacing w:before="0" w:after="0" w:line="240" w:lineRule="auto"/>
              <w:jc w:val="left"/>
            </w:pPr>
            <w:r>
              <w:rPr>
                <w:rFonts w:ascii="Aptos" w:hAnsi="Aptos"/>
                <w:b w:val="0"/>
                <w:color w:val="153247"/>
                <w:sz w:val="17"/>
              </w:rPr>
              <w:t>1</w:t>
            </w:r>
          </w:p>
        </w:tc>
      </w:tr>
    </w:tbl>
    <w:p w14:paraId="491CC091">
      <w:pPr>
        <w:spacing w:after="40"/>
      </w:pPr>
    </w:p>
    <w:p w14:paraId="77E9A952">
      <w:pPr>
        <w:pStyle w:val="4"/>
      </w:pPr>
      <w:r>
        <w:t>2.2 Technical Specifications</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6650"/>
      </w:tblGrid>
      <w:tr w14:paraId="2326FE6C">
        <w:trPr>
          <w:tblHeader/>
        </w:trPr>
        <w:tc>
          <w:tcPr>
            <w:tcW w:w="3000" w:type="dxa"/>
            <w:shd w:val="clear" w:color="auto" w:fill="1677A8"/>
            <w:tcMar>
              <w:top w:w="55" w:type="dxa"/>
              <w:left w:w="100" w:type="dxa"/>
              <w:bottom w:w="55" w:type="dxa"/>
              <w:right w:w="100" w:type="dxa"/>
            </w:tcMar>
            <w:vAlign w:val="center"/>
          </w:tcPr>
          <w:p w14:paraId="748B4A2A">
            <w:pPr>
              <w:spacing w:before="0" w:after="0" w:line="240" w:lineRule="auto"/>
              <w:jc w:val="center"/>
            </w:pPr>
            <w:r>
              <w:rPr>
                <w:rFonts w:ascii="Aptos" w:hAnsi="Aptos"/>
                <w:b/>
                <w:color w:val="FFFFFF"/>
                <w:sz w:val="17"/>
              </w:rPr>
              <w:t>Parameter</w:t>
            </w:r>
          </w:p>
        </w:tc>
        <w:tc>
          <w:tcPr>
            <w:tcW w:w="6650" w:type="dxa"/>
            <w:shd w:val="clear" w:color="auto" w:fill="1677A8"/>
            <w:tcMar>
              <w:top w:w="55" w:type="dxa"/>
              <w:left w:w="100" w:type="dxa"/>
              <w:bottom w:w="55" w:type="dxa"/>
              <w:right w:w="100" w:type="dxa"/>
            </w:tcMar>
            <w:vAlign w:val="center"/>
          </w:tcPr>
          <w:p w14:paraId="1EBD69B4">
            <w:pPr>
              <w:spacing w:before="0" w:after="0" w:line="240" w:lineRule="auto"/>
              <w:jc w:val="left"/>
            </w:pPr>
            <w:r>
              <w:rPr>
                <w:rFonts w:ascii="Aptos" w:hAnsi="Aptos"/>
                <w:b/>
                <w:color w:val="FFFFFF"/>
                <w:sz w:val="17"/>
              </w:rPr>
              <w:t>Specification</w:t>
            </w:r>
          </w:p>
        </w:tc>
      </w:tr>
      <w:tr w14:paraId="67E4C1C0">
        <w:tc>
          <w:tcPr>
            <w:tcW w:w="3000" w:type="dxa"/>
            <w:tcMar>
              <w:top w:w="55" w:type="dxa"/>
              <w:left w:w="100" w:type="dxa"/>
              <w:bottom w:w="55" w:type="dxa"/>
              <w:right w:w="100" w:type="dxa"/>
            </w:tcMar>
            <w:vAlign w:val="center"/>
          </w:tcPr>
          <w:p w14:paraId="1DFF608A">
            <w:pPr>
              <w:spacing w:before="0" w:after="0" w:line="240" w:lineRule="auto"/>
              <w:jc w:val="center"/>
            </w:pPr>
            <w:r>
              <w:rPr>
                <w:rFonts w:ascii="Aptos" w:hAnsi="Aptos"/>
                <w:b w:val="0"/>
                <w:color w:val="153247"/>
                <w:sz w:val="16"/>
              </w:rPr>
              <w:t>Input voltage</w:t>
            </w:r>
          </w:p>
        </w:tc>
        <w:tc>
          <w:tcPr>
            <w:tcW w:w="6650" w:type="dxa"/>
            <w:tcMar>
              <w:top w:w="55" w:type="dxa"/>
              <w:left w:w="100" w:type="dxa"/>
              <w:bottom w:w="55" w:type="dxa"/>
              <w:right w:w="100" w:type="dxa"/>
            </w:tcMar>
            <w:vAlign w:val="center"/>
          </w:tcPr>
          <w:p w14:paraId="7AD147CF">
            <w:pPr>
              <w:spacing w:before="0" w:after="0" w:line="240" w:lineRule="auto"/>
              <w:jc w:val="left"/>
            </w:pPr>
            <w:r>
              <w:rPr>
                <w:rFonts w:ascii="Aptos" w:hAnsi="Aptos"/>
                <w:b w:val="0"/>
                <w:color w:val="153247"/>
                <w:sz w:val="16"/>
              </w:rPr>
              <w:t>AC 90-240 V, 50/60 Hz</w:t>
            </w:r>
          </w:p>
        </w:tc>
      </w:tr>
      <w:tr w14:paraId="292F9FC6">
        <w:tc>
          <w:tcPr>
            <w:tcW w:w="3000" w:type="dxa"/>
            <w:shd w:val="clear" w:color="auto" w:fill="F3F7F9"/>
            <w:tcMar>
              <w:top w:w="55" w:type="dxa"/>
              <w:left w:w="100" w:type="dxa"/>
              <w:bottom w:w="55" w:type="dxa"/>
              <w:right w:w="100" w:type="dxa"/>
            </w:tcMar>
            <w:vAlign w:val="center"/>
          </w:tcPr>
          <w:p w14:paraId="57CFCA98">
            <w:pPr>
              <w:spacing w:before="0" w:after="0" w:line="240" w:lineRule="auto"/>
              <w:jc w:val="center"/>
            </w:pPr>
            <w:r>
              <w:rPr>
                <w:rFonts w:ascii="Aptos" w:hAnsi="Aptos"/>
                <w:b w:val="0"/>
                <w:color w:val="153247"/>
                <w:sz w:val="16"/>
              </w:rPr>
              <w:t>Rated power</w:t>
            </w:r>
          </w:p>
        </w:tc>
        <w:tc>
          <w:tcPr>
            <w:tcW w:w="6650" w:type="dxa"/>
            <w:shd w:val="clear" w:color="auto" w:fill="F3F7F9"/>
            <w:tcMar>
              <w:top w:w="55" w:type="dxa"/>
              <w:left w:w="100" w:type="dxa"/>
              <w:bottom w:w="55" w:type="dxa"/>
              <w:right w:w="100" w:type="dxa"/>
            </w:tcMar>
            <w:vAlign w:val="center"/>
          </w:tcPr>
          <w:p w14:paraId="536D2450">
            <w:pPr>
              <w:spacing w:before="0" w:after="0" w:line="240" w:lineRule="auto"/>
              <w:jc w:val="left"/>
            </w:pPr>
            <w:r>
              <w:rPr>
                <w:rFonts w:ascii="Aptos" w:hAnsi="Aptos"/>
                <w:b w:val="0"/>
                <w:color w:val="153247"/>
                <w:sz w:val="16"/>
              </w:rPr>
              <w:t>550 W</w:t>
            </w:r>
          </w:p>
        </w:tc>
      </w:tr>
      <w:tr w14:paraId="1E51D595">
        <w:tc>
          <w:tcPr>
            <w:tcW w:w="3000" w:type="dxa"/>
            <w:tcMar>
              <w:top w:w="55" w:type="dxa"/>
              <w:left w:w="100" w:type="dxa"/>
              <w:bottom w:w="55" w:type="dxa"/>
              <w:right w:w="100" w:type="dxa"/>
            </w:tcMar>
            <w:vAlign w:val="center"/>
          </w:tcPr>
          <w:p w14:paraId="10042DB6">
            <w:pPr>
              <w:spacing w:before="0" w:after="0" w:line="240" w:lineRule="auto"/>
              <w:jc w:val="center"/>
            </w:pPr>
            <w:r>
              <w:rPr>
                <w:rFonts w:ascii="Aptos" w:hAnsi="Aptos"/>
                <w:b w:val="0"/>
                <w:color w:val="153247"/>
                <w:sz w:val="16"/>
              </w:rPr>
              <w:t>Main light source</w:t>
            </w:r>
          </w:p>
        </w:tc>
        <w:tc>
          <w:tcPr>
            <w:tcW w:w="6650" w:type="dxa"/>
            <w:tcMar>
              <w:top w:w="55" w:type="dxa"/>
              <w:left w:w="100" w:type="dxa"/>
              <w:bottom w:w="55" w:type="dxa"/>
              <w:right w:w="100" w:type="dxa"/>
            </w:tcMar>
            <w:vAlign w:val="center"/>
          </w:tcPr>
          <w:p w14:paraId="764BE90D">
            <w:pPr>
              <w:spacing w:before="0" w:after="0" w:line="240" w:lineRule="auto"/>
              <w:jc w:val="left"/>
            </w:pPr>
            <w:r>
              <w:rPr>
                <w:rFonts w:ascii="Aptos" w:hAnsi="Aptos"/>
                <w:b w:val="0"/>
                <w:color w:val="153247"/>
                <w:sz w:val="16"/>
              </w:rPr>
              <w:t>7 x 60 W RGBW 4-in-1 LEDs</w:t>
            </w:r>
          </w:p>
        </w:tc>
      </w:tr>
      <w:tr w14:paraId="0B27C014">
        <w:tc>
          <w:tcPr>
            <w:tcW w:w="3000" w:type="dxa"/>
            <w:shd w:val="clear" w:color="auto" w:fill="F3F7F9"/>
            <w:tcMar>
              <w:top w:w="55" w:type="dxa"/>
              <w:left w:w="100" w:type="dxa"/>
              <w:bottom w:w="55" w:type="dxa"/>
              <w:right w:w="100" w:type="dxa"/>
            </w:tcMar>
            <w:vAlign w:val="center"/>
          </w:tcPr>
          <w:p w14:paraId="11BA2ADE">
            <w:pPr>
              <w:spacing w:before="0" w:after="0" w:line="240" w:lineRule="auto"/>
              <w:jc w:val="center"/>
            </w:pPr>
            <w:r>
              <w:rPr>
                <w:rFonts w:ascii="Aptos" w:hAnsi="Aptos"/>
                <w:b w:val="0"/>
                <w:color w:val="153247"/>
                <w:sz w:val="16"/>
              </w:rPr>
              <w:t>Aura / filament source</w:t>
            </w:r>
          </w:p>
        </w:tc>
        <w:tc>
          <w:tcPr>
            <w:tcW w:w="6650" w:type="dxa"/>
            <w:shd w:val="clear" w:color="auto" w:fill="F3F7F9"/>
            <w:tcMar>
              <w:top w:w="55" w:type="dxa"/>
              <w:left w:w="100" w:type="dxa"/>
              <w:bottom w:w="55" w:type="dxa"/>
              <w:right w:w="100" w:type="dxa"/>
            </w:tcMar>
            <w:vAlign w:val="center"/>
          </w:tcPr>
          <w:p w14:paraId="51A37D3B">
            <w:pPr>
              <w:spacing w:before="0" w:after="0" w:line="240" w:lineRule="auto"/>
              <w:jc w:val="left"/>
            </w:pPr>
            <w:r>
              <w:rPr>
                <w:rFonts w:ascii="Aptos" w:hAnsi="Aptos"/>
                <w:b w:val="0"/>
                <w:color w:val="153247"/>
                <w:sz w:val="16"/>
              </w:rPr>
              <w:t>12 x 3 W RGB 3-in-1 LED filaments</w:t>
            </w:r>
          </w:p>
        </w:tc>
      </w:tr>
      <w:tr w14:paraId="1C176E88">
        <w:tc>
          <w:tcPr>
            <w:tcW w:w="3000" w:type="dxa"/>
            <w:tcMar>
              <w:top w:w="55" w:type="dxa"/>
              <w:left w:w="100" w:type="dxa"/>
              <w:bottom w:w="55" w:type="dxa"/>
              <w:right w:w="100" w:type="dxa"/>
            </w:tcMar>
            <w:vAlign w:val="center"/>
          </w:tcPr>
          <w:p w14:paraId="3059B954">
            <w:pPr>
              <w:spacing w:before="0" w:after="0" w:line="240" w:lineRule="auto"/>
              <w:jc w:val="center"/>
            </w:pPr>
            <w:r>
              <w:rPr>
                <w:rFonts w:ascii="Aptos" w:hAnsi="Aptos"/>
                <w:b w:val="0"/>
                <w:color w:val="153247"/>
                <w:sz w:val="16"/>
              </w:rPr>
              <w:t>Zoom</w:t>
            </w:r>
          </w:p>
        </w:tc>
        <w:tc>
          <w:tcPr>
            <w:tcW w:w="6650" w:type="dxa"/>
            <w:tcMar>
              <w:top w:w="55" w:type="dxa"/>
              <w:left w:w="100" w:type="dxa"/>
              <w:bottom w:w="55" w:type="dxa"/>
              <w:right w:w="100" w:type="dxa"/>
            </w:tcMar>
            <w:vAlign w:val="center"/>
          </w:tcPr>
          <w:p w14:paraId="480B26FF">
            <w:pPr>
              <w:spacing w:before="0" w:after="0" w:line="240" w:lineRule="auto"/>
              <w:jc w:val="left"/>
            </w:pPr>
            <w:r>
              <w:rPr>
                <w:rFonts w:ascii="Aptos" w:hAnsi="Aptos"/>
                <w:b w:val="0"/>
                <w:color w:val="153247"/>
                <w:sz w:val="16"/>
              </w:rPr>
              <w:t>7°-45°, motorized</w:t>
            </w:r>
          </w:p>
        </w:tc>
      </w:tr>
      <w:tr w14:paraId="004E670D">
        <w:tc>
          <w:tcPr>
            <w:tcW w:w="3000" w:type="dxa"/>
            <w:shd w:val="clear" w:color="auto" w:fill="F3F7F9"/>
            <w:tcMar>
              <w:top w:w="55" w:type="dxa"/>
              <w:left w:w="100" w:type="dxa"/>
              <w:bottom w:w="55" w:type="dxa"/>
              <w:right w:w="100" w:type="dxa"/>
            </w:tcMar>
            <w:vAlign w:val="center"/>
          </w:tcPr>
          <w:p w14:paraId="4D0BD17A">
            <w:pPr>
              <w:spacing w:before="0" w:after="0" w:line="240" w:lineRule="auto"/>
              <w:jc w:val="center"/>
            </w:pPr>
            <w:r>
              <w:rPr>
                <w:rFonts w:ascii="Aptos" w:hAnsi="Aptos"/>
                <w:b w:val="0"/>
                <w:color w:val="153247"/>
                <w:sz w:val="16"/>
              </w:rPr>
              <w:t>Strobe</w:t>
            </w:r>
          </w:p>
        </w:tc>
        <w:tc>
          <w:tcPr>
            <w:tcW w:w="6650" w:type="dxa"/>
            <w:shd w:val="clear" w:color="auto" w:fill="F3F7F9"/>
            <w:tcMar>
              <w:top w:w="55" w:type="dxa"/>
              <w:left w:w="100" w:type="dxa"/>
              <w:bottom w:w="55" w:type="dxa"/>
              <w:right w:w="100" w:type="dxa"/>
            </w:tcMar>
            <w:vAlign w:val="center"/>
          </w:tcPr>
          <w:p w14:paraId="20F07672">
            <w:pPr>
              <w:spacing w:before="0" w:after="0" w:line="240" w:lineRule="auto"/>
              <w:jc w:val="left"/>
            </w:pPr>
            <w:r>
              <w:rPr>
                <w:rFonts w:ascii="Aptos" w:hAnsi="Aptos"/>
                <w:b w:val="0"/>
                <w:color w:val="153247"/>
                <w:sz w:val="16"/>
              </w:rPr>
              <w:t>1-25 Hz with multiple effects</w:t>
            </w:r>
          </w:p>
        </w:tc>
      </w:tr>
      <w:tr w14:paraId="236B16D9">
        <w:tc>
          <w:tcPr>
            <w:tcW w:w="3000" w:type="dxa"/>
            <w:tcMar>
              <w:top w:w="55" w:type="dxa"/>
              <w:left w:w="100" w:type="dxa"/>
              <w:bottom w:w="55" w:type="dxa"/>
              <w:right w:w="100" w:type="dxa"/>
            </w:tcMar>
            <w:vAlign w:val="center"/>
          </w:tcPr>
          <w:p w14:paraId="13D5F5C9">
            <w:pPr>
              <w:spacing w:before="0" w:after="0" w:line="240" w:lineRule="auto"/>
              <w:jc w:val="center"/>
            </w:pPr>
            <w:r>
              <w:rPr>
                <w:rFonts w:ascii="Aptos" w:hAnsi="Aptos"/>
                <w:b w:val="0"/>
                <w:color w:val="153247"/>
                <w:sz w:val="16"/>
              </w:rPr>
              <w:t>Dimming</w:t>
            </w:r>
          </w:p>
        </w:tc>
        <w:tc>
          <w:tcPr>
            <w:tcW w:w="6650" w:type="dxa"/>
            <w:tcMar>
              <w:top w:w="55" w:type="dxa"/>
              <w:left w:w="100" w:type="dxa"/>
              <w:bottom w:w="55" w:type="dxa"/>
              <w:right w:w="100" w:type="dxa"/>
            </w:tcMar>
            <w:vAlign w:val="center"/>
          </w:tcPr>
          <w:p w14:paraId="290A44BA">
            <w:pPr>
              <w:spacing w:before="0" w:after="0" w:line="240" w:lineRule="auto"/>
              <w:jc w:val="left"/>
            </w:pPr>
            <w:r>
              <w:rPr>
                <w:rFonts w:ascii="Aptos" w:hAnsi="Aptos"/>
                <w:b w:val="0"/>
                <w:color w:val="153247"/>
                <w:sz w:val="16"/>
              </w:rPr>
              <w:t>0-100%; Linear / Square / Inverse Square / S-curve</w:t>
            </w:r>
          </w:p>
        </w:tc>
      </w:tr>
      <w:tr w14:paraId="647EB56D">
        <w:tc>
          <w:tcPr>
            <w:tcW w:w="3000" w:type="dxa"/>
            <w:shd w:val="clear" w:color="auto" w:fill="F3F7F9"/>
            <w:tcMar>
              <w:top w:w="55" w:type="dxa"/>
              <w:left w:w="100" w:type="dxa"/>
              <w:bottom w:w="55" w:type="dxa"/>
              <w:right w:w="100" w:type="dxa"/>
            </w:tcMar>
            <w:vAlign w:val="center"/>
          </w:tcPr>
          <w:p w14:paraId="40EF1B65">
            <w:pPr>
              <w:spacing w:before="0" w:after="0" w:line="240" w:lineRule="auto"/>
              <w:jc w:val="center"/>
            </w:pPr>
            <w:r>
              <w:rPr>
                <w:rFonts w:ascii="Aptos" w:hAnsi="Aptos"/>
                <w:b w:val="0"/>
                <w:color w:val="153247"/>
                <w:sz w:val="16"/>
              </w:rPr>
              <w:t>DMX personalities</w:t>
            </w:r>
          </w:p>
        </w:tc>
        <w:tc>
          <w:tcPr>
            <w:tcW w:w="6650" w:type="dxa"/>
            <w:shd w:val="clear" w:color="auto" w:fill="F3F7F9"/>
            <w:tcMar>
              <w:top w:w="55" w:type="dxa"/>
              <w:left w:w="100" w:type="dxa"/>
              <w:bottom w:w="55" w:type="dxa"/>
              <w:right w:w="100" w:type="dxa"/>
            </w:tcMar>
            <w:vAlign w:val="center"/>
          </w:tcPr>
          <w:p w14:paraId="135E4BE8">
            <w:pPr>
              <w:spacing w:before="0" w:after="0" w:line="240" w:lineRule="auto"/>
              <w:jc w:val="left"/>
            </w:pPr>
            <w:r>
              <w:rPr>
                <w:rFonts w:ascii="Aptos" w:hAnsi="Aptos"/>
                <w:b w:val="0"/>
                <w:color w:val="153247"/>
                <w:sz w:val="16"/>
              </w:rPr>
              <w:t>21CH / 30CH / 36CH / 57CH / 78CH / 93CH</w:t>
            </w:r>
          </w:p>
        </w:tc>
      </w:tr>
      <w:tr w14:paraId="18E3E33A">
        <w:tc>
          <w:tcPr>
            <w:tcW w:w="3000" w:type="dxa"/>
            <w:tcMar>
              <w:top w:w="55" w:type="dxa"/>
              <w:left w:w="100" w:type="dxa"/>
              <w:bottom w:w="55" w:type="dxa"/>
              <w:right w:w="100" w:type="dxa"/>
            </w:tcMar>
            <w:vAlign w:val="center"/>
          </w:tcPr>
          <w:p w14:paraId="4A47F779">
            <w:pPr>
              <w:spacing w:before="0" w:after="0" w:line="240" w:lineRule="auto"/>
              <w:jc w:val="center"/>
            </w:pPr>
            <w:r>
              <w:rPr>
                <w:rFonts w:ascii="Aptos" w:hAnsi="Aptos"/>
                <w:b w:val="0"/>
                <w:color w:val="153247"/>
                <w:sz w:val="16"/>
              </w:rPr>
              <w:t>Control</w:t>
            </w:r>
          </w:p>
        </w:tc>
        <w:tc>
          <w:tcPr>
            <w:tcW w:w="6650" w:type="dxa"/>
            <w:tcMar>
              <w:top w:w="55" w:type="dxa"/>
              <w:left w:w="100" w:type="dxa"/>
              <w:bottom w:w="55" w:type="dxa"/>
              <w:right w:w="100" w:type="dxa"/>
            </w:tcMar>
            <w:vAlign w:val="center"/>
          </w:tcPr>
          <w:p w14:paraId="17DD861E">
            <w:pPr>
              <w:spacing w:before="0" w:after="0" w:line="240" w:lineRule="auto"/>
              <w:jc w:val="left"/>
            </w:pPr>
            <w:r>
              <w:rPr>
                <w:rFonts w:ascii="Aptos" w:hAnsi="Aptos"/>
                <w:b w:val="0"/>
                <w:color w:val="153247"/>
                <w:sz w:val="16"/>
              </w:rPr>
              <w:t>DMX512 / Auto / RDM; Art-Net with optional additional interface</w:t>
            </w:r>
          </w:p>
        </w:tc>
      </w:tr>
      <w:tr w14:paraId="32AF0811">
        <w:tc>
          <w:tcPr>
            <w:tcW w:w="3000" w:type="dxa"/>
            <w:shd w:val="clear" w:color="auto" w:fill="F3F7F9"/>
            <w:tcMar>
              <w:top w:w="55" w:type="dxa"/>
              <w:left w:w="100" w:type="dxa"/>
              <w:bottom w:w="55" w:type="dxa"/>
              <w:right w:w="100" w:type="dxa"/>
            </w:tcMar>
            <w:vAlign w:val="center"/>
          </w:tcPr>
          <w:p w14:paraId="54454F58">
            <w:pPr>
              <w:spacing w:before="0" w:after="0" w:line="240" w:lineRule="auto"/>
              <w:jc w:val="center"/>
            </w:pPr>
            <w:r>
              <w:rPr>
                <w:rFonts w:ascii="Aptos" w:hAnsi="Aptos"/>
                <w:b w:val="0"/>
                <w:color w:val="153247"/>
                <w:sz w:val="16"/>
              </w:rPr>
              <w:t>Pan / tilt</w:t>
            </w:r>
          </w:p>
        </w:tc>
        <w:tc>
          <w:tcPr>
            <w:tcW w:w="6650" w:type="dxa"/>
            <w:shd w:val="clear" w:color="auto" w:fill="F3F7F9"/>
            <w:tcMar>
              <w:top w:w="55" w:type="dxa"/>
              <w:left w:w="100" w:type="dxa"/>
              <w:bottom w:w="55" w:type="dxa"/>
              <w:right w:w="100" w:type="dxa"/>
            </w:tcMar>
            <w:vAlign w:val="center"/>
          </w:tcPr>
          <w:p w14:paraId="55985AAB">
            <w:pPr>
              <w:spacing w:before="0" w:after="0" w:line="240" w:lineRule="auto"/>
              <w:jc w:val="left"/>
            </w:pPr>
            <w:r>
              <w:rPr>
                <w:rFonts w:ascii="Aptos" w:hAnsi="Aptos"/>
                <w:b w:val="0"/>
                <w:color w:val="153247"/>
                <w:sz w:val="16"/>
              </w:rPr>
              <w:t>540° / 270°, both with 16-bit fine control</w:t>
            </w:r>
          </w:p>
        </w:tc>
      </w:tr>
      <w:tr w14:paraId="6D0FC14E">
        <w:tc>
          <w:tcPr>
            <w:tcW w:w="3000" w:type="dxa"/>
            <w:tcMar>
              <w:top w:w="55" w:type="dxa"/>
              <w:left w:w="100" w:type="dxa"/>
              <w:bottom w:w="55" w:type="dxa"/>
              <w:right w:w="100" w:type="dxa"/>
            </w:tcMar>
            <w:vAlign w:val="center"/>
          </w:tcPr>
          <w:p w14:paraId="6FA18909">
            <w:pPr>
              <w:spacing w:before="0" w:after="0" w:line="240" w:lineRule="auto"/>
              <w:jc w:val="center"/>
            </w:pPr>
            <w:r>
              <w:rPr>
                <w:rFonts w:ascii="Aptos" w:hAnsi="Aptos"/>
                <w:b w:val="0"/>
                <w:color w:val="153247"/>
                <w:sz w:val="16"/>
              </w:rPr>
              <w:t>Display</w:t>
            </w:r>
          </w:p>
        </w:tc>
        <w:tc>
          <w:tcPr>
            <w:tcW w:w="6650" w:type="dxa"/>
            <w:tcMar>
              <w:top w:w="55" w:type="dxa"/>
              <w:left w:w="100" w:type="dxa"/>
              <w:bottom w:w="55" w:type="dxa"/>
              <w:right w:w="100" w:type="dxa"/>
            </w:tcMar>
            <w:vAlign w:val="center"/>
          </w:tcPr>
          <w:p w14:paraId="2736807B">
            <w:pPr>
              <w:spacing w:before="0" w:after="0" w:line="240" w:lineRule="auto"/>
              <w:jc w:val="left"/>
            </w:pPr>
            <w:r>
              <w:rPr>
                <w:rFonts w:ascii="Aptos" w:hAnsi="Aptos"/>
                <w:b w:val="0"/>
                <w:color w:val="153247"/>
                <w:sz w:val="16"/>
              </w:rPr>
              <w:t>1.77-inch OLED; Chinese/English menu; waterproof touch keys</w:t>
            </w:r>
          </w:p>
        </w:tc>
      </w:tr>
      <w:tr w14:paraId="095FD35F">
        <w:tc>
          <w:tcPr>
            <w:tcW w:w="3000" w:type="dxa"/>
            <w:shd w:val="clear" w:color="auto" w:fill="F3F7F9"/>
            <w:tcMar>
              <w:top w:w="55" w:type="dxa"/>
              <w:left w:w="100" w:type="dxa"/>
              <w:bottom w:w="55" w:type="dxa"/>
              <w:right w:w="100" w:type="dxa"/>
            </w:tcMar>
            <w:vAlign w:val="center"/>
          </w:tcPr>
          <w:p w14:paraId="31FACB6C">
            <w:pPr>
              <w:spacing w:before="0" w:after="0" w:line="240" w:lineRule="auto"/>
              <w:jc w:val="center"/>
            </w:pPr>
            <w:r>
              <w:rPr>
                <w:rFonts w:ascii="Aptos" w:hAnsi="Aptos"/>
                <w:b w:val="0"/>
                <w:color w:val="153247"/>
                <w:sz w:val="16"/>
              </w:rPr>
              <w:t>Screen activation password</w:t>
            </w:r>
          </w:p>
        </w:tc>
        <w:tc>
          <w:tcPr>
            <w:tcW w:w="6650" w:type="dxa"/>
            <w:shd w:val="clear" w:color="auto" w:fill="F3F7F9"/>
            <w:tcMar>
              <w:top w:w="55" w:type="dxa"/>
              <w:left w:w="100" w:type="dxa"/>
              <w:bottom w:w="55" w:type="dxa"/>
              <w:right w:w="100" w:type="dxa"/>
            </w:tcMar>
            <w:vAlign w:val="center"/>
          </w:tcPr>
          <w:p w14:paraId="637792E0">
            <w:pPr>
              <w:spacing w:before="0" w:after="0" w:line="240" w:lineRule="auto"/>
              <w:jc w:val="left"/>
            </w:pPr>
            <w:r>
              <w:rPr>
                <w:rFonts w:ascii="Aptos" w:hAnsi="Aptos"/>
                <w:b w:val="0"/>
                <w:color w:val="153247"/>
                <w:sz w:val="16"/>
              </w:rPr>
              <w:t>1111 (source specification)</w:t>
            </w:r>
          </w:p>
        </w:tc>
      </w:tr>
      <w:tr w14:paraId="6E8CD667">
        <w:tc>
          <w:tcPr>
            <w:tcW w:w="3000" w:type="dxa"/>
            <w:tcMar>
              <w:top w:w="55" w:type="dxa"/>
              <w:left w:w="100" w:type="dxa"/>
              <w:bottom w:w="55" w:type="dxa"/>
              <w:right w:w="100" w:type="dxa"/>
            </w:tcMar>
            <w:vAlign w:val="center"/>
          </w:tcPr>
          <w:p w14:paraId="064F30A5">
            <w:pPr>
              <w:spacing w:before="0" w:after="0" w:line="240" w:lineRule="auto"/>
              <w:jc w:val="center"/>
            </w:pPr>
            <w:r>
              <w:rPr>
                <w:rFonts w:ascii="Aptos" w:hAnsi="Aptos"/>
                <w:b w:val="0"/>
                <w:color w:val="153247"/>
                <w:sz w:val="16"/>
              </w:rPr>
              <w:t>Ingress protection</w:t>
            </w:r>
          </w:p>
        </w:tc>
        <w:tc>
          <w:tcPr>
            <w:tcW w:w="6650" w:type="dxa"/>
            <w:tcMar>
              <w:top w:w="55" w:type="dxa"/>
              <w:left w:w="100" w:type="dxa"/>
              <w:bottom w:w="55" w:type="dxa"/>
              <w:right w:w="100" w:type="dxa"/>
            </w:tcMar>
            <w:vAlign w:val="center"/>
          </w:tcPr>
          <w:p w14:paraId="19DA6B37">
            <w:pPr>
              <w:spacing w:before="0" w:after="0" w:line="240" w:lineRule="auto"/>
              <w:jc w:val="left"/>
            </w:pPr>
            <w:r>
              <w:rPr>
                <w:rFonts w:ascii="Aptos" w:hAnsi="Aptos"/>
                <w:b w:val="0"/>
                <w:color w:val="153247"/>
                <w:sz w:val="16"/>
              </w:rPr>
              <w:t>IP65</w:t>
            </w:r>
          </w:p>
        </w:tc>
      </w:tr>
      <w:tr w14:paraId="438EF2AC">
        <w:tc>
          <w:tcPr>
            <w:tcW w:w="3000" w:type="dxa"/>
            <w:shd w:val="clear" w:color="auto" w:fill="F3F7F9"/>
            <w:tcMar>
              <w:top w:w="55" w:type="dxa"/>
              <w:left w:w="100" w:type="dxa"/>
              <w:bottom w:w="55" w:type="dxa"/>
              <w:right w:w="100" w:type="dxa"/>
            </w:tcMar>
            <w:vAlign w:val="center"/>
          </w:tcPr>
          <w:p w14:paraId="6DA59E0C">
            <w:pPr>
              <w:spacing w:before="0" w:after="0" w:line="240" w:lineRule="auto"/>
              <w:jc w:val="center"/>
            </w:pPr>
            <w:r>
              <w:rPr>
                <w:rFonts w:ascii="Aptos" w:hAnsi="Aptos"/>
                <w:b w:val="0"/>
                <w:color w:val="153247"/>
                <w:sz w:val="16"/>
              </w:rPr>
              <w:t>Cooling</w:t>
            </w:r>
          </w:p>
        </w:tc>
        <w:tc>
          <w:tcPr>
            <w:tcW w:w="6650" w:type="dxa"/>
            <w:shd w:val="clear" w:color="auto" w:fill="F3F7F9"/>
            <w:tcMar>
              <w:top w:w="55" w:type="dxa"/>
              <w:left w:w="100" w:type="dxa"/>
              <w:bottom w:w="55" w:type="dxa"/>
              <w:right w:w="100" w:type="dxa"/>
            </w:tcMar>
            <w:vAlign w:val="center"/>
          </w:tcPr>
          <w:p w14:paraId="41738E53">
            <w:pPr>
              <w:spacing w:before="0" w:after="0" w:line="240" w:lineRule="auto"/>
              <w:jc w:val="left"/>
            </w:pPr>
            <w:r>
              <w:rPr>
                <w:rFonts w:ascii="Aptos" w:hAnsi="Aptos"/>
                <w:b w:val="0"/>
                <w:color w:val="153247"/>
                <w:sz w:val="16"/>
              </w:rPr>
              <w:t>Intelligent fan control and overheat protection</w:t>
            </w:r>
          </w:p>
        </w:tc>
      </w:tr>
      <w:tr w14:paraId="6BB2B8FF">
        <w:tc>
          <w:tcPr>
            <w:tcW w:w="3000" w:type="dxa"/>
            <w:tcMar>
              <w:top w:w="55" w:type="dxa"/>
              <w:left w:w="100" w:type="dxa"/>
              <w:bottom w:w="55" w:type="dxa"/>
              <w:right w:w="100" w:type="dxa"/>
            </w:tcMar>
            <w:vAlign w:val="center"/>
          </w:tcPr>
          <w:p w14:paraId="07454C4E">
            <w:pPr>
              <w:spacing w:before="0" w:after="0" w:line="240" w:lineRule="auto"/>
              <w:jc w:val="center"/>
            </w:pPr>
            <w:r>
              <w:rPr>
                <w:rFonts w:ascii="Aptos" w:hAnsi="Aptos"/>
                <w:b w:val="0"/>
                <w:color w:val="153247"/>
                <w:sz w:val="16"/>
              </w:rPr>
              <w:t>Construction</w:t>
            </w:r>
          </w:p>
        </w:tc>
        <w:tc>
          <w:tcPr>
            <w:tcW w:w="6650" w:type="dxa"/>
            <w:tcMar>
              <w:top w:w="55" w:type="dxa"/>
              <w:left w:w="100" w:type="dxa"/>
              <w:bottom w:w="55" w:type="dxa"/>
              <w:right w:w="100" w:type="dxa"/>
            </w:tcMar>
            <w:vAlign w:val="center"/>
          </w:tcPr>
          <w:p w14:paraId="1E6DC45B">
            <w:pPr>
              <w:spacing w:before="0" w:after="0" w:line="240" w:lineRule="auto"/>
              <w:jc w:val="left"/>
            </w:pPr>
            <w:r>
              <w:rPr>
                <w:rFonts w:ascii="Aptos" w:hAnsi="Aptos"/>
                <w:b w:val="0"/>
                <w:color w:val="153247"/>
                <w:sz w:val="16"/>
              </w:rPr>
              <w:t>Die-cast aluminum and flame-retardant, UV-resistant engineering plastic</w:t>
            </w:r>
          </w:p>
        </w:tc>
      </w:tr>
      <w:tr w14:paraId="12EA4E15">
        <w:tc>
          <w:tcPr>
            <w:tcW w:w="3000" w:type="dxa"/>
            <w:shd w:val="clear" w:color="auto" w:fill="F3F7F9"/>
            <w:tcMar>
              <w:top w:w="55" w:type="dxa"/>
              <w:left w:w="100" w:type="dxa"/>
              <w:bottom w:w="55" w:type="dxa"/>
              <w:right w:w="100" w:type="dxa"/>
            </w:tcMar>
            <w:vAlign w:val="center"/>
          </w:tcPr>
          <w:p w14:paraId="04B96EE6">
            <w:pPr>
              <w:spacing w:before="0" w:after="0" w:line="240" w:lineRule="auto"/>
              <w:jc w:val="center"/>
            </w:pPr>
            <w:r>
              <w:rPr>
                <w:rFonts w:ascii="Aptos" w:hAnsi="Aptos"/>
                <w:b w:val="0"/>
                <w:color w:val="153247"/>
                <w:sz w:val="16"/>
              </w:rPr>
              <w:t>Fixture dimensions</w:t>
            </w:r>
          </w:p>
        </w:tc>
        <w:tc>
          <w:tcPr>
            <w:tcW w:w="6650" w:type="dxa"/>
            <w:shd w:val="clear" w:color="auto" w:fill="F3F7F9"/>
            <w:tcMar>
              <w:top w:w="55" w:type="dxa"/>
              <w:left w:w="100" w:type="dxa"/>
              <w:bottom w:w="55" w:type="dxa"/>
              <w:right w:w="100" w:type="dxa"/>
            </w:tcMar>
            <w:vAlign w:val="center"/>
          </w:tcPr>
          <w:p w14:paraId="06D2A578">
            <w:pPr>
              <w:spacing w:before="0" w:after="0" w:line="240" w:lineRule="auto"/>
              <w:jc w:val="left"/>
            </w:pPr>
            <w:r>
              <w:rPr>
                <w:rFonts w:ascii="Aptos" w:hAnsi="Aptos"/>
                <w:b w:val="0"/>
                <w:color w:val="153247"/>
                <w:sz w:val="16"/>
              </w:rPr>
              <w:t>386 x 291 x 533 mm</w:t>
            </w:r>
          </w:p>
        </w:tc>
      </w:tr>
      <w:tr w14:paraId="288C42D4">
        <w:tc>
          <w:tcPr>
            <w:tcW w:w="3000" w:type="dxa"/>
            <w:tcMar>
              <w:top w:w="55" w:type="dxa"/>
              <w:left w:w="100" w:type="dxa"/>
              <w:bottom w:w="55" w:type="dxa"/>
              <w:right w:w="100" w:type="dxa"/>
            </w:tcMar>
            <w:vAlign w:val="center"/>
          </w:tcPr>
          <w:p w14:paraId="69B1783F">
            <w:pPr>
              <w:spacing w:before="0" w:after="0" w:line="240" w:lineRule="auto"/>
              <w:jc w:val="center"/>
            </w:pPr>
            <w:r>
              <w:rPr>
                <w:rFonts w:ascii="Aptos" w:hAnsi="Aptos"/>
                <w:b w:val="0"/>
                <w:color w:val="153247"/>
                <w:sz w:val="16"/>
              </w:rPr>
              <w:t>Carton size</w:t>
            </w:r>
          </w:p>
        </w:tc>
        <w:tc>
          <w:tcPr>
            <w:tcW w:w="6650" w:type="dxa"/>
            <w:tcMar>
              <w:top w:w="55" w:type="dxa"/>
              <w:left w:w="100" w:type="dxa"/>
              <w:bottom w:w="55" w:type="dxa"/>
              <w:right w:w="100" w:type="dxa"/>
            </w:tcMar>
            <w:vAlign w:val="center"/>
          </w:tcPr>
          <w:p w14:paraId="1788A523">
            <w:pPr>
              <w:spacing w:before="0" w:after="0" w:line="240" w:lineRule="auto"/>
              <w:jc w:val="left"/>
            </w:pPr>
            <w:r>
              <w:rPr>
                <w:rFonts w:ascii="Aptos" w:hAnsi="Aptos"/>
                <w:b w:val="0"/>
                <w:color w:val="153247"/>
                <w:sz w:val="16"/>
              </w:rPr>
              <w:t>630 x 470 x 360 mm</w:t>
            </w:r>
          </w:p>
        </w:tc>
      </w:tr>
      <w:tr w14:paraId="7EAE2C30">
        <w:tc>
          <w:tcPr>
            <w:tcW w:w="3000" w:type="dxa"/>
            <w:shd w:val="clear" w:color="auto" w:fill="F3F7F9"/>
            <w:tcMar>
              <w:top w:w="55" w:type="dxa"/>
              <w:left w:w="100" w:type="dxa"/>
              <w:bottom w:w="55" w:type="dxa"/>
              <w:right w:w="100" w:type="dxa"/>
            </w:tcMar>
            <w:vAlign w:val="center"/>
          </w:tcPr>
          <w:p w14:paraId="6163A50F">
            <w:pPr>
              <w:spacing w:before="0" w:after="0" w:line="240" w:lineRule="auto"/>
              <w:jc w:val="center"/>
            </w:pPr>
            <w:r>
              <w:rPr>
                <w:rFonts w:ascii="Aptos" w:hAnsi="Aptos"/>
                <w:b w:val="0"/>
                <w:color w:val="153247"/>
                <w:sz w:val="16"/>
              </w:rPr>
              <w:t>Net / gross weight</w:t>
            </w:r>
          </w:p>
        </w:tc>
        <w:tc>
          <w:tcPr>
            <w:tcW w:w="6650" w:type="dxa"/>
            <w:shd w:val="clear" w:color="auto" w:fill="F3F7F9"/>
            <w:tcMar>
              <w:top w:w="55" w:type="dxa"/>
              <w:left w:w="100" w:type="dxa"/>
              <w:bottom w:w="55" w:type="dxa"/>
              <w:right w:w="100" w:type="dxa"/>
            </w:tcMar>
            <w:vAlign w:val="center"/>
          </w:tcPr>
          <w:p w14:paraId="15D4761E">
            <w:pPr>
              <w:spacing w:before="0" w:after="0" w:line="240" w:lineRule="auto"/>
              <w:jc w:val="left"/>
            </w:pPr>
            <w:r>
              <w:rPr>
                <w:rFonts w:ascii="Aptos" w:hAnsi="Aptos"/>
                <w:b w:val="0"/>
                <w:color w:val="153247"/>
                <w:sz w:val="16"/>
              </w:rPr>
              <w:t>19.5 kg / 22.5 kg</w:t>
            </w:r>
          </w:p>
        </w:tc>
      </w:tr>
      <w:tr w14:paraId="2DDDDAD2">
        <w:tc>
          <w:tcPr>
            <w:tcW w:w="3000" w:type="dxa"/>
            <w:tcMar>
              <w:top w:w="55" w:type="dxa"/>
              <w:left w:w="100" w:type="dxa"/>
              <w:bottom w:w="55" w:type="dxa"/>
              <w:right w:w="100" w:type="dxa"/>
            </w:tcMar>
            <w:vAlign w:val="center"/>
          </w:tcPr>
          <w:p w14:paraId="682DFC5E">
            <w:pPr>
              <w:spacing w:before="0" w:after="0" w:line="240" w:lineRule="auto"/>
              <w:jc w:val="center"/>
            </w:pPr>
            <w:r>
              <w:rPr>
                <w:rFonts w:ascii="Aptos" w:hAnsi="Aptos"/>
                <w:b w:val="0"/>
                <w:color w:val="153247"/>
                <w:sz w:val="16"/>
              </w:rPr>
              <w:t>Flight case (2 fixtures)</w:t>
            </w:r>
          </w:p>
        </w:tc>
        <w:tc>
          <w:tcPr>
            <w:tcW w:w="6650" w:type="dxa"/>
            <w:tcMar>
              <w:top w:w="55" w:type="dxa"/>
              <w:left w:w="100" w:type="dxa"/>
              <w:bottom w:w="55" w:type="dxa"/>
              <w:right w:w="100" w:type="dxa"/>
            </w:tcMar>
            <w:vAlign w:val="center"/>
          </w:tcPr>
          <w:p w14:paraId="70F15A97">
            <w:pPr>
              <w:spacing w:before="0" w:after="0" w:line="240" w:lineRule="auto"/>
              <w:jc w:val="left"/>
            </w:pPr>
            <w:r>
              <w:rPr>
                <w:rFonts w:ascii="Aptos" w:hAnsi="Aptos"/>
                <w:b w:val="0"/>
                <w:color w:val="153247"/>
                <w:sz w:val="16"/>
              </w:rPr>
              <w:t>960 x 450 x 780 mm; case N.W. 31 kg; loaded G.W. 72 kg</w:t>
            </w:r>
          </w:p>
        </w:tc>
      </w:tr>
    </w:tbl>
    <w:p w14:paraId="5DAEE383">
      <w:pPr>
        <w:spacing w:after="40"/>
      </w:pPr>
    </w:p>
    <w:p w14:paraId="4F51612E">
      <w:r>
        <w:br w:type="page"/>
      </w:r>
    </w:p>
    <w:p w14:paraId="27312369">
      <w:pPr>
        <w:pStyle w:val="4"/>
      </w:pPr>
      <w:r>
        <w:t>2.3 Main Functions</w:t>
      </w:r>
    </w:p>
    <w:p w14:paraId="7EC862F2">
      <w:pPr>
        <w:pStyle w:val="16"/>
      </w:pPr>
      <w:r>
        <w:t>RGBW mixing with saturated colors, pastel tones, white output, tungsten emulation and virtual color wheel.</w:t>
      </w:r>
    </w:p>
    <w:p w14:paraId="6B3ADF52">
      <w:pPr>
        <w:pStyle w:val="16"/>
      </w:pPr>
      <w:r>
        <w:t>High-precision PMMA optics and quartz light pipe for smooth wash coverage.</w:t>
      </w:r>
    </w:p>
    <w:p w14:paraId="2221A6F2">
      <w:pPr>
        <w:pStyle w:val="16"/>
      </w:pPr>
      <w:r>
        <w:t>Foreground/background macros with speed and direction control.</w:t>
      </w:r>
    </w:p>
    <w:p w14:paraId="535A648F">
      <w:pPr>
        <w:pStyle w:val="16"/>
      </w:pPr>
      <w:r>
        <w:t>Three-dimensional pixel mapping of the seven main beam pixels and twelve Aura filaments.</w:t>
      </w:r>
    </w:p>
    <w:p w14:paraId="2090E7BB">
      <w:pPr>
        <w:pStyle w:val="16"/>
      </w:pPr>
      <w:r>
        <w:t>High-speed pan, tilt, motorized zoom and rotating-lens effects.</w:t>
      </w:r>
    </w:p>
    <w:p w14:paraId="11F72C88">
      <w:pPr>
        <w:pStyle w:val="16"/>
      </w:pPr>
      <w:r>
        <w:t>Automatic fan-speed adjustment and overheating protection.</w:t>
      </w:r>
    </w:p>
    <w:p w14:paraId="481ABAB7">
      <w:pPr>
        <w:pStyle w:val="3"/>
      </w:pPr>
      <w:r>
        <w:t>3  Setup and Installation</w:t>
      </w:r>
    </w:p>
    <w:p w14:paraId="22842559">
      <w:pPr>
        <w:pStyle w:val="4"/>
      </w:pPr>
      <w:r>
        <w:t>3.1 Rigging</w:t>
      </w:r>
    </w:p>
    <w:p w14:paraId="0B2A4B24">
      <w:pPr>
        <w:pBdr>
          <w:left w:val="single" w:color="B42318" w:sz="18" w:space="7"/>
        </w:pBdr>
        <w:shd w:val="clear" w:fill="FDECEC"/>
        <w:spacing w:before="80" w:after="160" w:line="269" w:lineRule="auto"/>
        <w:ind w:left="173" w:right="173"/>
      </w:pPr>
      <w:r>
        <w:rPr>
          <w:rFonts w:ascii="Aptos" w:hAnsi="Aptos"/>
          <w:b/>
          <w:color w:val="B42318"/>
          <w:sz w:val="18"/>
        </w:rPr>
        <w:t xml:space="preserve">STRUCTURAL RATING  </w:t>
      </w:r>
      <w:r>
        <w:rPr>
          <w:rFonts w:ascii="Aptos" w:hAnsi="Aptos"/>
          <w:color w:val="153247"/>
          <w:sz w:val="18"/>
        </w:rPr>
        <w:t>The support structure and attachment point must support at least 10 times the fixture weight. Keep people clear of the area below during installation and service.</w:t>
      </w:r>
    </w:p>
    <w:p w14:paraId="437A22CC">
      <w:pPr>
        <w:pStyle w:val="14"/>
      </w:pPr>
      <w:r>
        <w:t>Inspect the fixture, omega bracket, clamp, fasteners, safety cable and support structure.</w:t>
      </w:r>
    </w:p>
    <w:p w14:paraId="24FC2505">
      <w:pPr>
        <w:pStyle w:val="14"/>
      </w:pPr>
      <w:r>
        <w:t>Attach a correctly rated clamp to the omega bracket using an M10 fastener through the center hole.</w:t>
      </w:r>
    </w:p>
    <w:p w14:paraId="4EB1A563">
      <w:pPr>
        <w:pStyle w:val="14"/>
      </w:pPr>
      <w:r>
        <w:t>Lock the omega bracket to the fixture base and tighten all fasteners.</w:t>
      </w:r>
    </w:p>
    <w:p w14:paraId="7E8BCECF">
      <w:pPr>
        <w:pStyle w:val="14"/>
      </w:pPr>
      <w:r>
        <w:t>Attach an independent rated safety cable to the designated safety point; never attach it to a carrying handle.</w:t>
      </w:r>
    </w:p>
    <w:p w14:paraId="702882A9">
      <w:pPr>
        <w:pStyle w:val="14"/>
      </w:pPr>
      <w:r>
        <w:t>Confirm at least 0.5 m clearance from combustible materials and adequate clearance for the full pan, tilt and zoom range.</w:t>
      </w:r>
    </w:p>
    <w:p w14:paraId="3C72B241">
      <w:pPr>
        <w:pStyle w:val="4"/>
      </w:pPr>
      <w:r>
        <w:t>3.2 DMX512 Connection</w:t>
      </w:r>
    </w:p>
    <w:p w14:paraId="56C71325">
      <w:pPr>
        <w:spacing w:before="0" w:after="100" w:line="283" w:lineRule="auto"/>
      </w:pPr>
      <w:r>
        <w:rPr>
          <w:rFonts w:ascii="Aptos" w:hAnsi="Aptos"/>
          <w:b w:val="0"/>
          <w:i w:val="0"/>
        </w:rPr>
        <w:t>Use shielded, twisted-pair cable intended for RS-485/DMX512. Connect the controller to DMX IN, then link DMX OUT to the next fixture. Keep data wiring away from mains cabling where practical.</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6650"/>
      </w:tblGrid>
      <w:tr w14:paraId="52A20698">
        <w:trPr>
          <w:tblHeader/>
        </w:trPr>
        <w:tc>
          <w:tcPr>
            <w:tcW w:w="3000" w:type="dxa"/>
            <w:shd w:val="clear" w:color="auto" w:fill="1677A8"/>
            <w:tcMar>
              <w:top w:w="55" w:type="dxa"/>
              <w:left w:w="100" w:type="dxa"/>
              <w:bottom w:w="55" w:type="dxa"/>
              <w:right w:w="100" w:type="dxa"/>
            </w:tcMar>
            <w:vAlign w:val="center"/>
          </w:tcPr>
          <w:p w14:paraId="4AB8FD0C">
            <w:pPr>
              <w:spacing w:before="0" w:after="0" w:line="240" w:lineRule="auto"/>
              <w:jc w:val="center"/>
            </w:pPr>
            <w:r>
              <w:rPr>
                <w:rFonts w:ascii="Aptos" w:hAnsi="Aptos"/>
                <w:b/>
                <w:color w:val="FFFFFF"/>
                <w:sz w:val="18"/>
              </w:rPr>
              <w:t>3-pin XLR</w:t>
            </w:r>
          </w:p>
        </w:tc>
        <w:tc>
          <w:tcPr>
            <w:tcW w:w="6650" w:type="dxa"/>
            <w:shd w:val="clear" w:color="auto" w:fill="1677A8"/>
            <w:tcMar>
              <w:top w:w="55" w:type="dxa"/>
              <w:left w:w="100" w:type="dxa"/>
              <w:bottom w:w="55" w:type="dxa"/>
              <w:right w:w="100" w:type="dxa"/>
            </w:tcMar>
            <w:vAlign w:val="center"/>
          </w:tcPr>
          <w:p w14:paraId="3ACA9D36">
            <w:pPr>
              <w:spacing w:before="0" w:after="0" w:line="240" w:lineRule="auto"/>
              <w:jc w:val="left"/>
            </w:pPr>
            <w:r>
              <w:rPr>
                <w:rFonts w:ascii="Aptos" w:hAnsi="Aptos"/>
                <w:b/>
                <w:color w:val="FFFFFF"/>
                <w:sz w:val="18"/>
              </w:rPr>
              <w:t>Signal</w:t>
            </w:r>
          </w:p>
        </w:tc>
      </w:tr>
      <w:tr w14:paraId="006FE949">
        <w:tc>
          <w:tcPr>
            <w:tcW w:w="3000" w:type="dxa"/>
            <w:tcMar>
              <w:top w:w="55" w:type="dxa"/>
              <w:left w:w="100" w:type="dxa"/>
              <w:bottom w:w="55" w:type="dxa"/>
              <w:right w:w="100" w:type="dxa"/>
            </w:tcMar>
            <w:vAlign w:val="center"/>
          </w:tcPr>
          <w:p w14:paraId="336AE052">
            <w:pPr>
              <w:spacing w:before="0" w:after="0" w:line="240" w:lineRule="auto"/>
              <w:jc w:val="center"/>
            </w:pPr>
            <w:r>
              <w:rPr>
                <w:rFonts w:ascii="Aptos" w:hAnsi="Aptos"/>
                <w:b w:val="0"/>
                <w:color w:val="153247"/>
                <w:sz w:val="17"/>
              </w:rPr>
              <w:t>Pin 1</w:t>
            </w:r>
          </w:p>
        </w:tc>
        <w:tc>
          <w:tcPr>
            <w:tcW w:w="6650" w:type="dxa"/>
            <w:tcMar>
              <w:top w:w="55" w:type="dxa"/>
              <w:left w:w="100" w:type="dxa"/>
              <w:bottom w:w="55" w:type="dxa"/>
              <w:right w:w="100" w:type="dxa"/>
            </w:tcMar>
            <w:vAlign w:val="center"/>
          </w:tcPr>
          <w:p w14:paraId="63E962A6">
            <w:pPr>
              <w:spacing w:before="0" w:after="0" w:line="240" w:lineRule="auto"/>
              <w:jc w:val="left"/>
            </w:pPr>
            <w:r>
              <w:rPr>
                <w:rFonts w:ascii="Aptos" w:hAnsi="Aptos"/>
                <w:b w:val="0"/>
                <w:color w:val="153247"/>
                <w:sz w:val="17"/>
              </w:rPr>
              <w:t>Shield / signal common</w:t>
            </w:r>
          </w:p>
        </w:tc>
      </w:tr>
      <w:tr w14:paraId="0E1DE849">
        <w:tc>
          <w:tcPr>
            <w:tcW w:w="3000" w:type="dxa"/>
            <w:shd w:val="clear" w:color="auto" w:fill="F3F7F9"/>
            <w:tcMar>
              <w:top w:w="55" w:type="dxa"/>
              <w:left w:w="100" w:type="dxa"/>
              <w:bottom w:w="55" w:type="dxa"/>
              <w:right w:w="100" w:type="dxa"/>
            </w:tcMar>
            <w:vAlign w:val="center"/>
          </w:tcPr>
          <w:p w14:paraId="5DF29682">
            <w:pPr>
              <w:spacing w:before="0" w:after="0" w:line="240" w:lineRule="auto"/>
              <w:jc w:val="center"/>
            </w:pPr>
            <w:r>
              <w:rPr>
                <w:rFonts w:ascii="Aptos" w:hAnsi="Aptos"/>
                <w:b w:val="0"/>
                <w:color w:val="153247"/>
                <w:sz w:val="17"/>
              </w:rPr>
              <w:t>Pin 2</w:t>
            </w:r>
          </w:p>
        </w:tc>
        <w:tc>
          <w:tcPr>
            <w:tcW w:w="6650" w:type="dxa"/>
            <w:shd w:val="clear" w:color="auto" w:fill="F3F7F9"/>
            <w:tcMar>
              <w:top w:w="55" w:type="dxa"/>
              <w:left w:w="100" w:type="dxa"/>
              <w:bottom w:w="55" w:type="dxa"/>
              <w:right w:w="100" w:type="dxa"/>
            </w:tcMar>
            <w:vAlign w:val="center"/>
          </w:tcPr>
          <w:p w14:paraId="03ABF450">
            <w:pPr>
              <w:spacing w:before="0" w:after="0" w:line="240" w:lineRule="auto"/>
              <w:jc w:val="left"/>
            </w:pPr>
            <w:r>
              <w:rPr>
                <w:rFonts w:ascii="Aptos" w:hAnsi="Aptos"/>
                <w:b w:val="0"/>
                <w:color w:val="153247"/>
                <w:sz w:val="17"/>
              </w:rPr>
              <w:t>Data -</w:t>
            </w:r>
          </w:p>
        </w:tc>
      </w:tr>
      <w:tr w14:paraId="713102F8">
        <w:tc>
          <w:tcPr>
            <w:tcW w:w="3000" w:type="dxa"/>
            <w:tcMar>
              <w:top w:w="55" w:type="dxa"/>
              <w:left w:w="100" w:type="dxa"/>
              <w:bottom w:w="55" w:type="dxa"/>
              <w:right w:w="100" w:type="dxa"/>
            </w:tcMar>
            <w:vAlign w:val="center"/>
          </w:tcPr>
          <w:p w14:paraId="7D1B6023">
            <w:pPr>
              <w:spacing w:before="0" w:after="0" w:line="240" w:lineRule="auto"/>
              <w:jc w:val="center"/>
            </w:pPr>
            <w:r>
              <w:rPr>
                <w:rFonts w:ascii="Aptos" w:hAnsi="Aptos"/>
                <w:b w:val="0"/>
                <w:color w:val="153247"/>
                <w:sz w:val="17"/>
              </w:rPr>
              <w:t>Pin 3</w:t>
            </w:r>
          </w:p>
        </w:tc>
        <w:tc>
          <w:tcPr>
            <w:tcW w:w="6650" w:type="dxa"/>
            <w:tcMar>
              <w:top w:w="55" w:type="dxa"/>
              <w:left w:w="100" w:type="dxa"/>
              <w:bottom w:w="55" w:type="dxa"/>
              <w:right w:w="100" w:type="dxa"/>
            </w:tcMar>
            <w:vAlign w:val="center"/>
          </w:tcPr>
          <w:p w14:paraId="68AA9F32">
            <w:pPr>
              <w:spacing w:before="0" w:after="0" w:line="240" w:lineRule="auto"/>
              <w:jc w:val="left"/>
            </w:pPr>
            <w:r>
              <w:rPr>
                <w:rFonts w:ascii="Aptos" w:hAnsi="Aptos"/>
                <w:b w:val="0"/>
                <w:color w:val="153247"/>
                <w:sz w:val="17"/>
              </w:rPr>
              <w:t>Data +</w:t>
            </w:r>
          </w:p>
        </w:tc>
      </w:tr>
    </w:tbl>
    <w:p w14:paraId="5A764FB9">
      <w:pPr>
        <w:spacing w:after="40"/>
      </w:pPr>
    </w:p>
    <w:p w14:paraId="26A71661">
      <w:pPr>
        <w:pBdr>
          <w:left w:val="single" w:color="1677A8" w:sz="18" w:space="7"/>
        </w:pBdr>
        <w:shd w:val="clear" w:fill="F3F7F9"/>
        <w:spacing w:before="80" w:after="160" w:line="269" w:lineRule="auto"/>
        <w:ind w:left="173" w:right="173"/>
      </w:pPr>
      <w:r>
        <w:rPr>
          <w:rFonts w:ascii="Aptos" w:hAnsi="Aptos"/>
          <w:b/>
          <w:color w:val="1677A8"/>
          <w:sz w:val="18"/>
        </w:rPr>
        <w:t xml:space="preserve">TERMINATION  </w:t>
      </w:r>
      <w:r>
        <w:rPr>
          <w:rFonts w:ascii="Aptos" w:hAnsi="Aptos"/>
          <w:color w:val="153247"/>
          <w:sz w:val="18"/>
        </w:rPr>
        <w:t>At the last fixture in a long or electrically noisy DMX chain, install a 120 ohm resistor between pins 2 and 3 of a male XLR plug and insert it into DMX OUT.</w:t>
      </w:r>
    </w:p>
    <w:p w14:paraId="00A27372">
      <w:pPr>
        <w:pStyle w:val="3"/>
      </w:pPr>
      <w:r>
        <w:t>4  Control Panel and Menu</w:t>
      </w:r>
    </w:p>
    <w:p w14:paraId="544B6E63">
      <w:pPr>
        <w:spacing w:before="0" w:after="100" w:line="283" w:lineRule="auto"/>
      </w:pPr>
      <w:r>
        <w:rPr>
          <w:rFonts w:ascii="Aptos" w:hAnsi="Aptos"/>
          <w:b w:val="0"/>
          <w:i w:val="0"/>
        </w:rPr>
        <w:t>Use MENU to select a function, ENTER to open or save it, and UP/DOWN to change the selected option or value. Menu labels may vary slightly with firmware revision.</w:t>
      </w:r>
    </w:p>
    <w:tbl>
      <w:tblPr>
        <w:tblStyle w:val="33"/>
        <w:tblW w:w="96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0"/>
        <w:gridCol w:w="3150"/>
        <w:gridCol w:w="4450"/>
      </w:tblGrid>
      <w:tr w14:paraId="1D55B2AA">
        <w:trPr>
          <w:tblHeader/>
        </w:trPr>
        <w:tc>
          <w:tcPr>
            <w:tcW w:w="2050" w:type="dxa"/>
            <w:shd w:val="clear" w:color="auto" w:fill="1677A8"/>
            <w:tcMar>
              <w:top w:w="18" w:type="dxa"/>
              <w:left w:w="85" w:type="dxa"/>
              <w:bottom w:w="18" w:type="dxa"/>
              <w:right w:w="85" w:type="dxa"/>
            </w:tcMar>
            <w:vAlign w:val="center"/>
          </w:tcPr>
          <w:p w14:paraId="165120D6">
            <w:pPr>
              <w:spacing w:before="0" w:after="0" w:line="240" w:lineRule="auto"/>
              <w:jc w:val="center"/>
            </w:pPr>
            <w:r>
              <w:rPr>
                <w:rFonts w:ascii="Aptos" w:hAnsi="Aptos"/>
                <w:b/>
                <w:color w:val="FFFFFF"/>
                <w:sz w:val="16"/>
              </w:rPr>
              <w:t>Menu</w:t>
            </w:r>
          </w:p>
        </w:tc>
        <w:tc>
          <w:tcPr>
            <w:tcW w:w="3150" w:type="dxa"/>
            <w:shd w:val="clear" w:color="auto" w:fill="1677A8"/>
            <w:tcMar>
              <w:top w:w="18" w:type="dxa"/>
              <w:left w:w="85" w:type="dxa"/>
              <w:bottom w:w="18" w:type="dxa"/>
              <w:right w:w="85" w:type="dxa"/>
            </w:tcMar>
            <w:vAlign w:val="center"/>
          </w:tcPr>
          <w:p w14:paraId="57891696">
            <w:pPr>
              <w:spacing w:before="0" w:after="0" w:line="240" w:lineRule="auto"/>
              <w:jc w:val="left"/>
            </w:pPr>
            <w:r>
              <w:rPr>
                <w:rFonts w:ascii="Aptos" w:hAnsi="Aptos"/>
                <w:b/>
                <w:color w:val="FFFFFF"/>
                <w:sz w:val="16"/>
              </w:rPr>
              <w:t>Options</w:t>
            </w:r>
          </w:p>
        </w:tc>
        <w:tc>
          <w:tcPr>
            <w:tcW w:w="4450" w:type="dxa"/>
            <w:shd w:val="clear" w:color="auto" w:fill="1677A8"/>
            <w:tcMar>
              <w:top w:w="18" w:type="dxa"/>
              <w:left w:w="85" w:type="dxa"/>
              <w:bottom w:w="18" w:type="dxa"/>
              <w:right w:w="85" w:type="dxa"/>
            </w:tcMar>
            <w:vAlign w:val="center"/>
          </w:tcPr>
          <w:p w14:paraId="3F8D9A60">
            <w:pPr>
              <w:spacing w:before="0" w:after="0" w:line="240" w:lineRule="auto"/>
              <w:jc w:val="left"/>
            </w:pPr>
            <w:r>
              <w:rPr>
                <w:rFonts w:ascii="Aptos" w:hAnsi="Aptos"/>
                <w:b/>
                <w:color w:val="FFFFFF"/>
                <w:sz w:val="16"/>
              </w:rPr>
              <w:t>Operation</w:t>
            </w:r>
          </w:p>
        </w:tc>
      </w:tr>
      <w:tr w14:paraId="604C712A">
        <w:tc>
          <w:tcPr>
            <w:tcW w:w="2050" w:type="dxa"/>
            <w:tcMar>
              <w:top w:w="18" w:type="dxa"/>
              <w:left w:w="85" w:type="dxa"/>
              <w:bottom w:w="18" w:type="dxa"/>
              <w:right w:w="85" w:type="dxa"/>
            </w:tcMar>
            <w:vAlign w:val="center"/>
          </w:tcPr>
          <w:p w14:paraId="383792F3">
            <w:pPr>
              <w:spacing w:before="0" w:after="0" w:line="240" w:lineRule="auto"/>
              <w:jc w:val="center"/>
            </w:pPr>
            <w:r>
              <w:rPr>
                <w:rFonts w:ascii="Aptos" w:hAnsi="Aptos"/>
                <w:b w:val="0"/>
                <w:color w:val="153247"/>
                <w:sz w:val="15"/>
              </w:rPr>
              <w:t>Address</w:t>
            </w:r>
          </w:p>
        </w:tc>
        <w:tc>
          <w:tcPr>
            <w:tcW w:w="3150" w:type="dxa"/>
            <w:tcMar>
              <w:top w:w="18" w:type="dxa"/>
              <w:left w:w="85" w:type="dxa"/>
              <w:bottom w:w="18" w:type="dxa"/>
              <w:right w:w="85" w:type="dxa"/>
            </w:tcMar>
            <w:vAlign w:val="center"/>
          </w:tcPr>
          <w:p w14:paraId="0D8266C3">
            <w:pPr>
              <w:spacing w:before="0" w:after="0" w:line="240" w:lineRule="auto"/>
              <w:jc w:val="left"/>
            </w:pPr>
            <w:r>
              <w:rPr>
                <w:rFonts w:ascii="Aptos" w:hAnsi="Aptos"/>
                <w:b w:val="0"/>
                <w:color w:val="153247"/>
                <w:sz w:val="15"/>
              </w:rPr>
              <w:t>001-255</w:t>
            </w:r>
          </w:p>
        </w:tc>
        <w:tc>
          <w:tcPr>
            <w:tcW w:w="4450" w:type="dxa"/>
            <w:tcMar>
              <w:top w:w="18" w:type="dxa"/>
              <w:left w:w="85" w:type="dxa"/>
              <w:bottom w:w="18" w:type="dxa"/>
              <w:right w:w="85" w:type="dxa"/>
            </w:tcMar>
            <w:vAlign w:val="center"/>
          </w:tcPr>
          <w:p w14:paraId="4B0FCDE7">
            <w:pPr>
              <w:spacing w:before="0" w:after="0" w:line="240" w:lineRule="auto"/>
              <w:jc w:val="left"/>
            </w:pPr>
            <w:r>
              <w:rPr>
                <w:rFonts w:ascii="Aptos" w:hAnsi="Aptos"/>
                <w:b w:val="0"/>
                <w:color w:val="153247"/>
                <w:sz w:val="15"/>
              </w:rPr>
              <w:t>Set the DMX start address (source menu range; verify firmware).</w:t>
            </w:r>
          </w:p>
        </w:tc>
      </w:tr>
      <w:tr w14:paraId="312D77D1">
        <w:tc>
          <w:tcPr>
            <w:tcW w:w="2050" w:type="dxa"/>
            <w:shd w:val="clear" w:color="auto" w:fill="F3F7F9"/>
            <w:tcMar>
              <w:top w:w="18" w:type="dxa"/>
              <w:left w:w="85" w:type="dxa"/>
              <w:bottom w:w="18" w:type="dxa"/>
              <w:right w:w="85" w:type="dxa"/>
            </w:tcMar>
            <w:vAlign w:val="center"/>
          </w:tcPr>
          <w:p w14:paraId="26333285">
            <w:pPr>
              <w:spacing w:before="0" w:after="0" w:line="240" w:lineRule="auto"/>
              <w:jc w:val="center"/>
            </w:pPr>
            <w:r>
              <w:rPr>
                <w:rFonts w:ascii="Aptos" w:hAnsi="Aptos"/>
                <w:b w:val="0"/>
                <w:color w:val="153247"/>
                <w:sz w:val="15"/>
              </w:rPr>
              <w:t>Running Mode</w:t>
            </w:r>
          </w:p>
        </w:tc>
        <w:tc>
          <w:tcPr>
            <w:tcW w:w="3150" w:type="dxa"/>
            <w:shd w:val="clear" w:color="auto" w:fill="F3F7F9"/>
            <w:tcMar>
              <w:top w:w="18" w:type="dxa"/>
              <w:left w:w="85" w:type="dxa"/>
              <w:bottom w:w="18" w:type="dxa"/>
              <w:right w:w="85" w:type="dxa"/>
            </w:tcMar>
            <w:vAlign w:val="center"/>
          </w:tcPr>
          <w:p w14:paraId="5D4E9898">
            <w:pPr>
              <w:spacing w:before="0" w:after="0" w:line="240" w:lineRule="auto"/>
              <w:jc w:val="left"/>
            </w:pPr>
            <w:r>
              <w:rPr>
                <w:rFonts w:ascii="Aptos" w:hAnsi="Aptos"/>
                <w:b w:val="0"/>
                <w:color w:val="153247"/>
                <w:sz w:val="15"/>
              </w:rPr>
              <w:t>DMX / Auto Test / Manual Test / Auto / Channel Test</w:t>
            </w:r>
          </w:p>
        </w:tc>
        <w:tc>
          <w:tcPr>
            <w:tcW w:w="4450" w:type="dxa"/>
            <w:shd w:val="clear" w:color="auto" w:fill="F3F7F9"/>
            <w:tcMar>
              <w:top w:w="18" w:type="dxa"/>
              <w:left w:w="85" w:type="dxa"/>
              <w:bottom w:w="18" w:type="dxa"/>
              <w:right w:w="85" w:type="dxa"/>
            </w:tcMar>
            <w:vAlign w:val="center"/>
          </w:tcPr>
          <w:p w14:paraId="57C79AE7">
            <w:pPr>
              <w:spacing w:before="0" w:after="0" w:line="240" w:lineRule="auto"/>
              <w:jc w:val="left"/>
            </w:pPr>
            <w:r>
              <w:rPr>
                <w:rFonts w:ascii="Aptos" w:hAnsi="Aptos"/>
                <w:b w:val="0"/>
                <w:color w:val="153247"/>
                <w:sz w:val="15"/>
              </w:rPr>
              <w:t>Select console, automatic or local test operation.</w:t>
            </w:r>
          </w:p>
        </w:tc>
      </w:tr>
      <w:tr w14:paraId="06811E2C">
        <w:tc>
          <w:tcPr>
            <w:tcW w:w="2050" w:type="dxa"/>
            <w:tcMar>
              <w:top w:w="18" w:type="dxa"/>
              <w:left w:w="85" w:type="dxa"/>
              <w:bottom w:w="18" w:type="dxa"/>
              <w:right w:w="85" w:type="dxa"/>
            </w:tcMar>
            <w:vAlign w:val="center"/>
          </w:tcPr>
          <w:p w14:paraId="7BE0181C">
            <w:pPr>
              <w:spacing w:before="0" w:after="0" w:line="240" w:lineRule="auto"/>
              <w:jc w:val="center"/>
            </w:pPr>
            <w:r>
              <w:rPr>
                <w:rFonts w:ascii="Aptos" w:hAnsi="Aptos"/>
                <w:b w:val="0"/>
                <w:color w:val="153247"/>
                <w:sz w:val="15"/>
              </w:rPr>
              <w:t>DMX Personality</w:t>
            </w:r>
          </w:p>
        </w:tc>
        <w:tc>
          <w:tcPr>
            <w:tcW w:w="3150" w:type="dxa"/>
            <w:tcMar>
              <w:top w:w="18" w:type="dxa"/>
              <w:left w:w="85" w:type="dxa"/>
              <w:bottom w:w="18" w:type="dxa"/>
              <w:right w:w="85" w:type="dxa"/>
            </w:tcMar>
            <w:vAlign w:val="center"/>
          </w:tcPr>
          <w:p w14:paraId="524893C7">
            <w:pPr>
              <w:spacing w:before="0" w:after="0" w:line="240" w:lineRule="auto"/>
              <w:jc w:val="left"/>
            </w:pPr>
            <w:r>
              <w:rPr>
                <w:rFonts w:ascii="Aptos" w:hAnsi="Aptos"/>
                <w:b w:val="0"/>
                <w:color w:val="153247"/>
                <w:sz w:val="15"/>
              </w:rPr>
              <w:t>21 / 30 / 36 / 57 / 78 / 93CH</w:t>
            </w:r>
          </w:p>
        </w:tc>
        <w:tc>
          <w:tcPr>
            <w:tcW w:w="4450" w:type="dxa"/>
            <w:tcMar>
              <w:top w:w="18" w:type="dxa"/>
              <w:left w:w="85" w:type="dxa"/>
              <w:bottom w:w="18" w:type="dxa"/>
              <w:right w:w="85" w:type="dxa"/>
            </w:tcMar>
            <w:vAlign w:val="center"/>
          </w:tcPr>
          <w:p w14:paraId="422123FD">
            <w:pPr>
              <w:spacing w:before="0" w:after="0" w:line="240" w:lineRule="auto"/>
              <w:jc w:val="left"/>
            </w:pPr>
            <w:r>
              <w:rPr>
                <w:rFonts w:ascii="Aptos" w:hAnsi="Aptos"/>
                <w:b w:val="0"/>
                <w:color w:val="153247"/>
                <w:sz w:val="15"/>
              </w:rPr>
              <w:t>Select the matching controller profile.</w:t>
            </w:r>
          </w:p>
        </w:tc>
      </w:tr>
      <w:tr w14:paraId="6BDEE705">
        <w:tc>
          <w:tcPr>
            <w:tcW w:w="2050" w:type="dxa"/>
            <w:shd w:val="clear" w:color="auto" w:fill="F3F7F9"/>
            <w:tcMar>
              <w:top w:w="18" w:type="dxa"/>
              <w:left w:w="85" w:type="dxa"/>
              <w:bottom w:w="18" w:type="dxa"/>
              <w:right w:w="85" w:type="dxa"/>
            </w:tcMar>
            <w:vAlign w:val="center"/>
          </w:tcPr>
          <w:p w14:paraId="594F4904">
            <w:pPr>
              <w:spacing w:before="0" w:after="0" w:line="240" w:lineRule="auto"/>
              <w:jc w:val="center"/>
            </w:pPr>
            <w:r>
              <w:rPr>
                <w:rFonts w:ascii="Aptos" w:hAnsi="Aptos"/>
                <w:b w:val="0"/>
                <w:color w:val="153247"/>
                <w:sz w:val="15"/>
              </w:rPr>
              <w:t>Pan / Tilt Reverse</w:t>
            </w:r>
          </w:p>
        </w:tc>
        <w:tc>
          <w:tcPr>
            <w:tcW w:w="3150" w:type="dxa"/>
            <w:shd w:val="clear" w:color="auto" w:fill="F3F7F9"/>
            <w:tcMar>
              <w:top w:w="18" w:type="dxa"/>
              <w:left w:w="85" w:type="dxa"/>
              <w:bottom w:w="18" w:type="dxa"/>
              <w:right w:w="85" w:type="dxa"/>
            </w:tcMar>
            <w:vAlign w:val="center"/>
          </w:tcPr>
          <w:p w14:paraId="1DE44097">
            <w:pPr>
              <w:spacing w:before="0" w:after="0" w:line="240" w:lineRule="auto"/>
              <w:jc w:val="left"/>
            </w:pPr>
            <w:r>
              <w:rPr>
                <w:rFonts w:ascii="Aptos" w:hAnsi="Aptos"/>
                <w:b w:val="0"/>
                <w:color w:val="153247"/>
                <w:sz w:val="15"/>
              </w:rPr>
              <w:t>Yes / No</w:t>
            </w:r>
          </w:p>
        </w:tc>
        <w:tc>
          <w:tcPr>
            <w:tcW w:w="4450" w:type="dxa"/>
            <w:shd w:val="clear" w:color="auto" w:fill="F3F7F9"/>
            <w:tcMar>
              <w:top w:w="18" w:type="dxa"/>
              <w:left w:w="85" w:type="dxa"/>
              <w:bottom w:w="18" w:type="dxa"/>
              <w:right w:w="85" w:type="dxa"/>
            </w:tcMar>
            <w:vAlign w:val="center"/>
          </w:tcPr>
          <w:p w14:paraId="5E2E2E05">
            <w:pPr>
              <w:spacing w:before="0" w:after="0" w:line="240" w:lineRule="auto"/>
              <w:jc w:val="left"/>
            </w:pPr>
            <w:r>
              <w:rPr>
                <w:rFonts w:ascii="Aptos" w:hAnsi="Aptos"/>
                <w:b w:val="0"/>
                <w:color w:val="153247"/>
                <w:sz w:val="15"/>
              </w:rPr>
              <w:t>Reverse movement direction.</w:t>
            </w:r>
          </w:p>
        </w:tc>
      </w:tr>
      <w:tr w14:paraId="4A70970A">
        <w:tc>
          <w:tcPr>
            <w:tcW w:w="2050" w:type="dxa"/>
            <w:tcMar>
              <w:top w:w="18" w:type="dxa"/>
              <w:left w:w="85" w:type="dxa"/>
              <w:bottom w:w="18" w:type="dxa"/>
              <w:right w:w="85" w:type="dxa"/>
            </w:tcMar>
            <w:vAlign w:val="center"/>
          </w:tcPr>
          <w:p w14:paraId="7D0D4DAD">
            <w:pPr>
              <w:spacing w:before="0" w:after="0" w:line="240" w:lineRule="auto"/>
              <w:jc w:val="center"/>
            </w:pPr>
            <w:r>
              <w:rPr>
                <w:rFonts w:ascii="Aptos" w:hAnsi="Aptos"/>
                <w:b w:val="0"/>
                <w:color w:val="153247"/>
                <w:sz w:val="15"/>
              </w:rPr>
              <w:t>Screen Reverse / Lock</w:t>
            </w:r>
          </w:p>
        </w:tc>
        <w:tc>
          <w:tcPr>
            <w:tcW w:w="3150" w:type="dxa"/>
            <w:tcMar>
              <w:top w:w="18" w:type="dxa"/>
              <w:left w:w="85" w:type="dxa"/>
              <w:bottom w:w="18" w:type="dxa"/>
              <w:right w:w="85" w:type="dxa"/>
            </w:tcMar>
            <w:vAlign w:val="center"/>
          </w:tcPr>
          <w:p w14:paraId="340C51BF">
            <w:pPr>
              <w:spacing w:before="0" w:after="0" w:line="240" w:lineRule="auto"/>
              <w:jc w:val="left"/>
            </w:pPr>
            <w:r>
              <w:rPr>
                <w:rFonts w:ascii="Aptos" w:hAnsi="Aptos"/>
                <w:b w:val="0"/>
                <w:color w:val="153247"/>
                <w:sz w:val="15"/>
              </w:rPr>
              <w:t>Yes / No</w:t>
            </w:r>
          </w:p>
        </w:tc>
        <w:tc>
          <w:tcPr>
            <w:tcW w:w="4450" w:type="dxa"/>
            <w:tcMar>
              <w:top w:w="18" w:type="dxa"/>
              <w:left w:w="85" w:type="dxa"/>
              <w:bottom w:w="18" w:type="dxa"/>
              <w:right w:w="85" w:type="dxa"/>
            </w:tcMar>
            <w:vAlign w:val="center"/>
          </w:tcPr>
          <w:p w14:paraId="42F2A69D">
            <w:pPr>
              <w:spacing w:before="0" w:after="0" w:line="240" w:lineRule="auto"/>
              <w:jc w:val="left"/>
            </w:pPr>
            <w:r>
              <w:rPr>
                <w:rFonts w:ascii="Aptos" w:hAnsi="Aptos"/>
                <w:b w:val="0"/>
                <w:color w:val="153247"/>
                <w:sz w:val="15"/>
              </w:rPr>
              <w:t>Invert or lock the display.</w:t>
            </w:r>
          </w:p>
        </w:tc>
      </w:tr>
      <w:tr w14:paraId="65FD0DC0">
        <w:tc>
          <w:tcPr>
            <w:tcW w:w="2050" w:type="dxa"/>
            <w:shd w:val="clear" w:color="auto" w:fill="F3F7F9"/>
            <w:tcMar>
              <w:top w:w="18" w:type="dxa"/>
              <w:left w:w="85" w:type="dxa"/>
              <w:bottom w:w="18" w:type="dxa"/>
              <w:right w:w="85" w:type="dxa"/>
            </w:tcMar>
            <w:vAlign w:val="center"/>
          </w:tcPr>
          <w:p w14:paraId="628B1432">
            <w:pPr>
              <w:spacing w:before="0" w:after="0" w:line="240" w:lineRule="auto"/>
              <w:jc w:val="center"/>
            </w:pPr>
            <w:r>
              <w:rPr>
                <w:rFonts w:ascii="Aptos" w:hAnsi="Aptos"/>
                <w:b w:val="0"/>
                <w:color w:val="153247"/>
                <w:sz w:val="15"/>
              </w:rPr>
              <w:t>No-Signal Hold</w:t>
            </w:r>
          </w:p>
        </w:tc>
        <w:tc>
          <w:tcPr>
            <w:tcW w:w="3150" w:type="dxa"/>
            <w:shd w:val="clear" w:color="auto" w:fill="F3F7F9"/>
            <w:tcMar>
              <w:top w:w="18" w:type="dxa"/>
              <w:left w:w="85" w:type="dxa"/>
              <w:bottom w:w="18" w:type="dxa"/>
              <w:right w:w="85" w:type="dxa"/>
            </w:tcMar>
            <w:vAlign w:val="center"/>
          </w:tcPr>
          <w:p w14:paraId="155D2B7B">
            <w:pPr>
              <w:spacing w:before="0" w:after="0" w:line="240" w:lineRule="auto"/>
              <w:jc w:val="left"/>
            </w:pPr>
            <w:r>
              <w:rPr>
                <w:rFonts w:ascii="Aptos" w:hAnsi="Aptos"/>
                <w:b w:val="0"/>
                <w:color w:val="153247"/>
                <w:sz w:val="15"/>
              </w:rPr>
              <w:t>Yes / No</w:t>
            </w:r>
          </w:p>
        </w:tc>
        <w:tc>
          <w:tcPr>
            <w:tcW w:w="4450" w:type="dxa"/>
            <w:shd w:val="clear" w:color="auto" w:fill="F3F7F9"/>
            <w:tcMar>
              <w:top w:w="18" w:type="dxa"/>
              <w:left w:w="85" w:type="dxa"/>
              <w:bottom w:w="18" w:type="dxa"/>
              <w:right w:w="85" w:type="dxa"/>
            </w:tcMar>
            <w:vAlign w:val="center"/>
          </w:tcPr>
          <w:p w14:paraId="4868D59A">
            <w:pPr>
              <w:spacing w:before="0" w:after="0" w:line="240" w:lineRule="auto"/>
              <w:jc w:val="left"/>
            </w:pPr>
            <w:r>
              <w:rPr>
                <w:rFonts w:ascii="Aptos" w:hAnsi="Aptos"/>
                <w:b w:val="0"/>
                <w:color w:val="153247"/>
                <w:sz w:val="15"/>
              </w:rPr>
              <w:t>Retain or release the last state after signal loss.</w:t>
            </w:r>
          </w:p>
        </w:tc>
      </w:tr>
      <w:tr w14:paraId="07539A8E">
        <w:tc>
          <w:tcPr>
            <w:tcW w:w="2050" w:type="dxa"/>
            <w:tcMar>
              <w:top w:w="18" w:type="dxa"/>
              <w:left w:w="85" w:type="dxa"/>
              <w:bottom w:w="18" w:type="dxa"/>
              <w:right w:w="85" w:type="dxa"/>
            </w:tcMar>
            <w:vAlign w:val="center"/>
          </w:tcPr>
          <w:p w14:paraId="2AD60512">
            <w:pPr>
              <w:spacing w:before="0" w:after="0" w:line="240" w:lineRule="auto"/>
              <w:jc w:val="center"/>
            </w:pPr>
            <w:r>
              <w:rPr>
                <w:rFonts w:ascii="Aptos" w:hAnsi="Aptos"/>
                <w:b w:val="0"/>
                <w:color w:val="153247"/>
                <w:sz w:val="15"/>
              </w:rPr>
              <w:t>Pan Angle</w:t>
            </w:r>
          </w:p>
        </w:tc>
        <w:tc>
          <w:tcPr>
            <w:tcW w:w="3150" w:type="dxa"/>
            <w:tcMar>
              <w:top w:w="18" w:type="dxa"/>
              <w:left w:w="85" w:type="dxa"/>
              <w:bottom w:w="18" w:type="dxa"/>
              <w:right w:w="85" w:type="dxa"/>
            </w:tcMar>
            <w:vAlign w:val="center"/>
          </w:tcPr>
          <w:p w14:paraId="7CB3ECAE">
            <w:pPr>
              <w:spacing w:before="0" w:after="0" w:line="240" w:lineRule="auto"/>
              <w:jc w:val="left"/>
            </w:pPr>
            <w:r>
              <w:rPr>
                <w:rFonts w:ascii="Aptos" w:hAnsi="Aptos"/>
                <w:b w:val="0"/>
                <w:color w:val="153247"/>
                <w:sz w:val="15"/>
              </w:rPr>
              <w:t>540 / 360 / 180</w:t>
            </w:r>
          </w:p>
        </w:tc>
        <w:tc>
          <w:tcPr>
            <w:tcW w:w="4450" w:type="dxa"/>
            <w:tcMar>
              <w:top w:w="18" w:type="dxa"/>
              <w:left w:w="85" w:type="dxa"/>
              <w:bottom w:w="18" w:type="dxa"/>
              <w:right w:w="85" w:type="dxa"/>
            </w:tcMar>
            <w:vAlign w:val="center"/>
          </w:tcPr>
          <w:p w14:paraId="14B757AC">
            <w:pPr>
              <w:spacing w:before="0" w:after="0" w:line="240" w:lineRule="auto"/>
              <w:jc w:val="left"/>
            </w:pPr>
            <w:r>
              <w:rPr>
                <w:rFonts w:ascii="Aptos" w:hAnsi="Aptos"/>
                <w:b w:val="0"/>
                <w:color w:val="153247"/>
                <w:sz w:val="15"/>
              </w:rPr>
              <w:t>Limit pan travel.</w:t>
            </w:r>
          </w:p>
        </w:tc>
      </w:tr>
      <w:tr w14:paraId="7C72E192">
        <w:tc>
          <w:tcPr>
            <w:tcW w:w="2050" w:type="dxa"/>
            <w:shd w:val="clear" w:color="auto" w:fill="F3F7F9"/>
            <w:tcMar>
              <w:top w:w="18" w:type="dxa"/>
              <w:left w:w="85" w:type="dxa"/>
              <w:bottom w:w="18" w:type="dxa"/>
              <w:right w:w="85" w:type="dxa"/>
            </w:tcMar>
            <w:vAlign w:val="center"/>
          </w:tcPr>
          <w:p w14:paraId="2A62211A">
            <w:pPr>
              <w:spacing w:before="0" w:after="0" w:line="240" w:lineRule="auto"/>
              <w:jc w:val="center"/>
            </w:pPr>
            <w:r>
              <w:rPr>
                <w:rFonts w:ascii="Aptos" w:hAnsi="Aptos"/>
                <w:b w:val="0"/>
                <w:color w:val="153247"/>
                <w:sz w:val="15"/>
              </w:rPr>
              <w:t>Tilt Angle</w:t>
            </w:r>
          </w:p>
        </w:tc>
        <w:tc>
          <w:tcPr>
            <w:tcW w:w="3150" w:type="dxa"/>
            <w:shd w:val="clear" w:color="auto" w:fill="F3F7F9"/>
            <w:tcMar>
              <w:top w:w="18" w:type="dxa"/>
              <w:left w:w="85" w:type="dxa"/>
              <w:bottom w:w="18" w:type="dxa"/>
              <w:right w:w="85" w:type="dxa"/>
            </w:tcMar>
            <w:vAlign w:val="center"/>
          </w:tcPr>
          <w:p w14:paraId="6893ADB1">
            <w:pPr>
              <w:spacing w:before="0" w:after="0" w:line="240" w:lineRule="auto"/>
              <w:jc w:val="left"/>
            </w:pPr>
            <w:r>
              <w:rPr>
                <w:rFonts w:ascii="Aptos" w:hAnsi="Aptos"/>
                <w:b w:val="0"/>
                <w:color w:val="153247"/>
                <w:sz w:val="15"/>
              </w:rPr>
              <w:t>270 / 180 / 90</w:t>
            </w:r>
          </w:p>
        </w:tc>
        <w:tc>
          <w:tcPr>
            <w:tcW w:w="4450" w:type="dxa"/>
            <w:shd w:val="clear" w:color="auto" w:fill="F3F7F9"/>
            <w:tcMar>
              <w:top w:w="18" w:type="dxa"/>
              <w:left w:w="85" w:type="dxa"/>
              <w:bottom w:w="18" w:type="dxa"/>
              <w:right w:w="85" w:type="dxa"/>
            </w:tcMar>
            <w:vAlign w:val="center"/>
          </w:tcPr>
          <w:p w14:paraId="084B8569">
            <w:pPr>
              <w:spacing w:before="0" w:after="0" w:line="240" w:lineRule="auto"/>
              <w:jc w:val="left"/>
            </w:pPr>
            <w:r>
              <w:rPr>
                <w:rFonts w:ascii="Aptos" w:hAnsi="Aptos"/>
                <w:b w:val="0"/>
                <w:color w:val="153247"/>
                <w:sz w:val="15"/>
              </w:rPr>
              <w:t>Limit tilt travel.</w:t>
            </w:r>
          </w:p>
        </w:tc>
      </w:tr>
      <w:tr w14:paraId="7D7C31E6">
        <w:tc>
          <w:tcPr>
            <w:tcW w:w="2050" w:type="dxa"/>
            <w:tcMar>
              <w:top w:w="18" w:type="dxa"/>
              <w:left w:w="85" w:type="dxa"/>
              <w:bottom w:w="18" w:type="dxa"/>
              <w:right w:w="85" w:type="dxa"/>
            </w:tcMar>
            <w:vAlign w:val="center"/>
          </w:tcPr>
          <w:p w14:paraId="15C17AAE">
            <w:pPr>
              <w:spacing w:before="0" w:after="0" w:line="240" w:lineRule="auto"/>
              <w:jc w:val="center"/>
            </w:pPr>
            <w:r>
              <w:rPr>
                <w:rFonts w:ascii="Aptos" w:hAnsi="Aptos"/>
                <w:b w:val="0"/>
                <w:color w:val="153247"/>
                <w:sz w:val="15"/>
              </w:rPr>
              <w:t>Arefaction Time</w:t>
            </w:r>
          </w:p>
        </w:tc>
        <w:tc>
          <w:tcPr>
            <w:tcW w:w="3150" w:type="dxa"/>
            <w:tcMar>
              <w:top w:w="18" w:type="dxa"/>
              <w:left w:w="85" w:type="dxa"/>
              <w:bottom w:w="18" w:type="dxa"/>
              <w:right w:w="85" w:type="dxa"/>
            </w:tcMar>
            <w:vAlign w:val="center"/>
          </w:tcPr>
          <w:p w14:paraId="1DB601FC">
            <w:pPr>
              <w:spacing w:before="0" w:after="0" w:line="240" w:lineRule="auto"/>
              <w:jc w:val="left"/>
            </w:pPr>
            <w:r>
              <w:rPr>
                <w:rFonts w:ascii="Aptos" w:hAnsi="Aptos"/>
                <w:b w:val="0"/>
                <w:color w:val="153247"/>
                <w:sz w:val="15"/>
              </w:rPr>
              <w:t>085 (source label)</w:t>
            </w:r>
          </w:p>
        </w:tc>
        <w:tc>
          <w:tcPr>
            <w:tcW w:w="4450" w:type="dxa"/>
            <w:tcMar>
              <w:top w:w="18" w:type="dxa"/>
              <w:left w:w="85" w:type="dxa"/>
              <w:bottom w:w="18" w:type="dxa"/>
              <w:right w:w="85" w:type="dxa"/>
            </w:tcMar>
            <w:vAlign w:val="center"/>
          </w:tcPr>
          <w:p w14:paraId="44E7D5AC">
            <w:pPr>
              <w:spacing w:before="0" w:after="0" w:line="240" w:lineRule="auto"/>
              <w:jc w:val="left"/>
            </w:pPr>
            <w:r>
              <w:rPr>
                <w:rFonts w:ascii="Aptos" w:hAnsi="Aptos"/>
                <w:b w:val="0"/>
                <w:color w:val="153247"/>
                <w:sz w:val="15"/>
              </w:rPr>
              <w:t>Source-listed timing parameter; verify firmware meaning.</w:t>
            </w:r>
          </w:p>
        </w:tc>
      </w:tr>
      <w:tr w14:paraId="356C8B74">
        <w:tc>
          <w:tcPr>
            <w:tcW w:w="2050" w:type="dxa"/>
            <w:shd w:val="clear" w:color="auto" w:fill="F3F7F9"/>
            <w:tcMar>
              <w:top w:w="18" w:type="dxa"/>
              <w:left w:w="85" w:type="dxa"/>
              <w:bottom w:w="18" w:type="dxa"/>
              <w:right w:w="85" w:type="dxa"/>
            </w:tcMar>
            <w:vAlign w:val="center"/>
          </w:tcPr>
          <w:p w14:paraId="00BA809A">
            <w:pPr>
              <w:spacing w:before="0" w:after="0" w:line="240" w:lineRule="auto"/>
              <w:jc w:val="center"/>
            </w:pPr>
            <w:r>
              <w:rPr>
                <w:rFonts w:ascii="Aptos" w:hAnsi="Aptos"/>
                <w:b w:val="0"/>
                <w:color w:val="153247"/>
                <w:sz w:val="15"/>
              </w:rPr>
              <w:t>Language</w:t>
            </w:r>
          </w:p>
        </w:tc>
        <w:tc>
          <w:tcPr>
            <w:tcW w:w="3150" w:type="dxa"/>
            <w:shd w:val="clear" w:color="auto" w:fill="F3F7F9"/>
            <w:tcMar>
              <w:top w:w="18" w:type="dxa"/>
              <w:left w:w="85" w:type="dxa"/>
              <w:bottom w:w="18" w:type="dxa"/>
              <w:right w:w="85" w:type="dxa"/>
            </w:tcMar>
            <w:vAlign w:val="center"/>
          </w:tcPr>
          <w:p w14:paraId="6F085CB1">
            <w:pPr>
              <w:spacing w:before="0" w:after="0" w:line="240" w:lineRule="auto"/>
              <w:jc w:val="left"/>
            </w:pPr>
            <w:r>
              <w:rPr>
                <w:rFonts w:ascii="Aptos" w:hAnsi="Aptos"/>
                <w:b w:val="0"/>
                <w:color w:val="153247"/>
                <w:sz w:val="15"/>
              </w:rPr>
              <w:t>EN / CH</w:t>
            </w:r>
          </w:p>
        </w:tc>
        <w:tc>
          <w:tcPr>
            <w:tcW w:w="4450" w:type="dxa"/>
            <w:shd w:val="clear" w:color="auto" w:fill="F3F7F9"/>
            <w:tcMar>
              <w:top w:w="18" w:type="dxa"/>
              <w:left w:w="85" w:type="dxa"/>
              <w:bottom w:w="18" w:type="dxa"/>
              <w:right w:w="85" w:type="dxa"/>
            </w:tcMar>
            <w:vAlign w:val="center"/>
          </w:tcPr>
          <w:p w14:paraId="7B5EFDFF">
            <w:pPr>
              <w:spacing w:before="0" w:after="0" w:line="240" w:lineRule="auto"/>
              <w:jc w:val="left"/>
            </w:pPr>
            <w:r>
              <w:rPr>
                <w:rFonts w:ascii="Aptos" w:hAnsi="Aptos"/>
                <w:b w:val="0"/>
                <w:color w:val="153247"/>
                <w:sz w:val="15"/>
              </w:rPr>
              <w:t>Select the display language.</w:t>
            </w:r>
          </w:p>
        </w:tc>
      </w:tr>
      <w:tr w14:paraId="29691392">
        <w:tc>
          <w:tcPr>
            <w:tcW w:w="2050" w:type="dxa"/>
            <w:tcMar>
              <w:top w:w="18" w:type="dxa"/>
              <w:left w:w="85" w:type="dxa"/>
              <w:bottom w:w="18" w:type="dxa"/>
              <w:right w:w="85" w:type="dxa"/>
            </w:tcMar>
            <w:vAlign w:val="center"/>
          </w:tcPr>
          <w:p w14:paraId="7B45F60E">
            <w:pPr>
              <w:spacing w:before="0" w:after="0" w:line="240" w:lineRule="auto"/>
              <w:jc w:val="center"/>
            </w:pPr>
            <w:r>
              <w:rPr>
                <w:rFonts w:ascii="Aptos" w:hAnsi="Aptos"/>
                <w:b w:val="0"/>
                <w:color w:val="153247"/>
                <w:sz w:val="15"/>
              </w:rPr>
              <w:t>Dimmer Speed</w:t>
            </w:r>
          </w:p>
        </w:tc>
        <w:tc>
          <w:tcPr>
            <w:tcW w:w="3150" w:type="dxa"/>
            <w:tcMar>
              <w:top w:w="18" w:type="dxa"/>
              <w:left w:w="85" w:type="dxa"/>
              <w:bottom w:w="18" w:type="dxa"/>
              <w:right w:w="85" w:type="dxa"/>
            </w:tcMar>
            <w:vAlign w:val="center"/>
          </w:tcPr>
          <w:p w14:paraId="593F5BEC">
            <w:pPr>
              <w:spacing w:before="0" w:after="0" w:line="240" w:lineRule="auto"/>
              <w:jc w:val="left"/>
            </w:pPr>
            <w:r>
              <w:rPr>
                <w:rFonts w:ascii="Aptos" w:hAnsi="Aptos"/>
                <w:b w:val="0"/>
                <w:color w:val="153247"/>
                <w:sz w:val="15"/>
              </w:rPr>
              <w:t>Fast / Smooth</w:t>
            </w:r>
          </w:p>
        </w:tc>
        <w:tc>
          <w:tcPr>
            <w:tcW w:w="4450" w:type="dxa"/>
            <w:tcMar>
              <w:top w:w="18" w:type="dxa"/>
              <w:left w:w="85" w:type="dxa"/>
              <w:bottom w:w="18" w:type="dxa"/>
              <w:right w:w="85" w:type="dxa"/>
            </w:tcMar>
            <w:vAlign w:val="center"/>
          </w:tcPr>
          <w:p w14:paraId="1534D642">
            <w:pPr>
              <w:spacing w:before="0" w:after="0" w:line="240" w:lineRule="auto"/>
              <w:jc w:val="left"/>
            </w:pPr>
            <w:r>
              <w:rPr>
                <w:rFonts w:ascii="Aptos" w:hAnsi="Aptos"/>
                <w:b w:val="0"/>
                <w:color w:val="153247"/>
                <w:sz w:val="15"/>
              </w:rPr>
              <w:t>Select dimmer response.</w:t>
            </w:r>
          </w:p>
        </w:tc>
      </w:tr>
      <w:tr w14:paraId="71A5060A">
        <w:tc>
          <w:tcPr>
            <w:tcW w:w="2050" w:type="dxa"/>
            <w:shd w:val="clear" w:color="auto" w:fill="F3F7F9"/>
            <w:tcMar>
              <w:top w:w="18" w:type="dxa"/>
              <w:left w:w="85" w:type="dxa"/>
              <w:bottom w:w="18" w:type="dxa"/>
              <w:right w:w="85" w:type="dxa"/>
            </w:tcMar>
            <w:vAlign w:val="center"/>
          </w:tcPr>
          <w:p w14:paraId="2ED5CD8D">
            <w:pPr>
              <w:spacing w:before="0" w:after="0" w:line="240" w:lineRule="auto"/>
              <w:jc w:val="center"/>
            </w:pPr>
            <w:r>
              <w:rPr>
                <w:rFonts w:ascii="Aptos" w:hAnsi="Aptos"/>
                <w:b w:val="0"/>
                <w:color w:val="153247"/>
                <w:sz w:val="15"/>
              </w:rPr>
              <w:t>Dimmer Curve</w:t>
            </w:r>
          </w:p>
        </w:tc>
        <w:tc>
          <w:tcPr>
            <w:tcW w:w="3150" w:type="dxa"/>
            <w:shd w:val="clear" w:color="auto" w:fill="F3F7F9"/>
            <w:tcMar>
              <w:top w:w="18" w:type="dxa"/>
              <w:left w:w="85" w:type="dxa"/>
              <w:bottom w:w="18" w:type="dxa"/>
              <w:right w:w="85" w:type="dxa"/>
            </w:tcMar>
            <w:vAlign w:val="center"/>
          </w:tcPr>
          <w:p w14:paraId="5B97FE9B">
            <w:pPr>
              <w:spacing w:before="0" w:after="0" w:line="240" w:lineRule="auto"/>
              <w:jc w:val="left"/>
            </w:pPr>
            <w:r>
              <w:rPr>
                <w:rFonts w:ascii="Aptos" w:hAnsi="Aptos"/>
                <w:b w:val="0"/>
                <w:color w:val="153247"/>
                <w:sz w:val="15"/>
              </w:rPr>
              <w:t>Linear / Square / Inverse Square / S-curve</w:t>
            </w:r>
          </w:p>
        </w:tc>
        <w:tc>
          <w:tcPr>
            <w:tcW w:w="4450" w:type="dxa"/>
            <w:shd w:val="clear" w:color="auto" w:fill="F3F7F9"/>
            <w:tcMar>
              <w:top w:w="18" w:type="dxa"/>
              <w:left w:w="85" w:type="dxa"/>
              <w:bottom w:w="18" w:type="dxa"/>
              <w:right w:w="85" w:type="dxa"/>
            </w:tcMar>
            <w:vAlign w:val="center"/>
          </w:tcPr>
          <w:p w14:paraId="759A8D5B">
            <w:pPr>
              <w:spacing w:before="0" w:after="0" w:line="240" w:lineRule="auto"/>
              <w:jc w:val="left"/>
            </w:pPr>
            <w:r>
              <w:rPr>
                <w:rFonts w:ascii="Aptos" w:hAnsi="Aptos"/>
                <w:b w:val="0"/>
                <w:color w:val="153247"/>
                <w:sz w:val="15"/>
              </w:rPr>
              <w:t>Select the dimmer curve.</w:t>
            </w:r>
          </w:p>
        </w:tc>
      </w:tr>
      <w:tr w14:paraId="3758499B">
        <w:tc>
          <w:tcPr>
            <w:tcW w:w="2050" w:type="dxa"/>
            <w:tcMar>
              <w:top w:w="18" w:type="dxa"/>
              <w:left w:w="85" w:type="dxa"/>
              <w:bottom w:w="18" w:type="dxa"/>
              <w:right w:w="85" w:type="dxa"/>
            </w:tcMar>
            <w:vAlign w:val="center"/>
          </w:tcPr>
          <w:p w14:paraId="17475BA9">
            <w:pPr>
              <w:spacing w:before="0" w:after="0" w:line="240" w:lineRule="auto"/>
              <w:jc w:val="center"/>
            </w:pPr>
            <w:r>
              <w:rPr>
                <w:rFonts w:ascii="Aptos" w:hAnsi="Aptos"/>
                <w:b w:val="0"/>
                <w:color w:val="153247"/>
                <w:sz w:val="15"/>
              </w:rPr>
              <w:t>Reset / Factory Reset</w:t>
            </w:r>
          </w:p>
        </w:tc>
        <w:tc>
          <w:tcPr>
            <w:tcW w:w="3150" w:type="dxa"/>
            <w:tcMar>
              <w:top w:w="18" w:type="dxa"/>
              <w:left w:w="85" w:type="dxa"/>
              <w:bottom w:w="18" w:type="dxa"/>
              <w:right w:w="85" w:type="dxa"/>
            </w:tcMar>
            <w:vAlign w:val="center"/>
          </w:tcPr>
          <w:p w14:paraId="6F53EAA4">
            <w:pPr>
              <w:spacing w:before="0" w:after="0" w:line="240" w:lineRule="auto"/>
              <w:jc w:val="left"/>
            </w:pPr>
            <w:r>
              <w:rPr>
                <w:rFonts w:ascii="Aptos" w:hAnsi="Aptos"/>
                <w:b w:val="0"/>
                <w:color w:val="153247"/>
                <w:sz w:val="15"/>
              </w:rPr>
              <w:t>Confirm</w:t>
            </w:r>
          </w:p>
        </w:tc>
        <w:tc>
          <w:tcPr>
            <w:tcW w:w="4450" w:type="dxa"/>
            <w:tcMar>
              <w:top w:w="18" w:type="dxa"/>
              <w:left w:w="85" w:type="dxa"/>
              <w:bottom w:w="18" w:type="dxa"/>
              <w:right w:w="85" w:type="dxa"/>
            </w:tcMar>
            <w:vAlign w:val="center"/>
          </w:tcPr>
          <w:p w14:paraId="73D92004">
            <w:pPr>
              <w:spacing w:before="0" w:after="0" w:line="240" w:lineRule="auto"/>
              <w:jc w:val="left"/>
            </w:pPr>
            <w:r>
              <w:rPr>
                <w:rFonts w:ascii="Aptos" w:hAnsi="Aptos"/>
                <w:b w:val="0"/>
                <w:color w:val="153247"/>
                <w:sz w:val="15"/>
              </w:rPr>
              <w:t>Reset the fixture or restore factory settings.</w:t>
            </w:r>
          </w:p>
        </w:tc>
      </w:tr>
      <w:tr w14:paraId="59C6E227">
        <w:tc>
          <w:tcPr>
            <w:tcW w:w="2050" w:type="dxa"/>
            <w:shd w:val="clear" w:color="auto" w:fill="F3F7F9"/>
            <w:tcMar>
              <w:top w:w="18" w:type="dxa"/>
              <w:left w:w="85" w:type="dxa"/>
              <w:bottom w:w="18" w:type="dxa"/>
              <w:right w:w="85" w:type="dxa"/>
            </w:tcMar>
            <w:vAlign w:val="center"/>
          </w:tcPr>
          <w:p w14:paraId="69FEA314">
            <w:pPr>
              <w:spacing w:before="0" w:after="0" w:line="240" w:lineRule="auto"/>
              <w:jc w:val="center"/>
            </w:pPr>
            <w:r>
              <w:rPr>
                <w:rFonts w:ascii="Aptos" w:hAnsi="Aptos"/>
                <w:b w:val="0"/>
                <w:color w:val="153247"/>
                <w:sz w:val="15"/>
              </w:rPr>
              <w:t>System Information</w:t>
            </w:r>
          </w:p>
        </w:tc>
        <w:tc>
          <w:tcPr>
            <w:tcW w:w="3150" w:type="dxa"/>
            <w:shd w:val="clear" w:color="auto" w:fill="F3F7F9"/>
            <w:tcMar>
              <w:top w:w="18" w:type="dxa"/>
              <w:left w:w="85" w:type="dxa"/>
              <w:bottom w:w="18" w:type="dxa"/>
              <w:right w:w="85" w:type="dxa"/>
            </w:tcMar>
            <w:vAlign w:val="center"/>
          </w:tcPr>
          <w:p w14:paraId="10349149">
            <w:pPr>
              <w:spacing w:before="0" w:after="0" w:line="240" w:lineRule="auto"/>
              <w:jc w:val="left"/>
            </w:pPr>
            <w:r>
              <w:rPr>
                <w:rFonts w:ascii="Aptos" w:hAnsi="Aptos"/>
                <w:b w:val="0"/>
                <w:color w:val="153247"/>
                <w:sz w:val="15"/>
              </w:rPr>
              <w:t>Version / Mode / Address / Temperature / Hours</w:t>
            </w:r>
          </w:p>
        </w:tc>
        <w:tc>
          <w:tcPr>
            <w:tcW w:w="4450" w:type="dxa"/>
            <w:shd w:val="clear" w:color="auto" w:fill="F3F7F9"/>
            <w:tcMar>
              <w:top w:w="18" w:type="dxa"/>
              <w:left w:w="85" w:type="dxa"/>
              <w:bottom w:w="18" w:type="dxa"/>
              <w:right w:w="85" w:type="dxa"/>
            </w:tcMar>
            <w:vAlign w:val="center"/>
          </w:tcPr>
          <w:p w14:paraId="2A6FC8BC">
            <w:pPr>
              <w:spacing w:before="0" w:after="0" w:line="240" w:lineRule="auto"/>
              <w:jc w:val="left"/>
            </w:pPr>
            <w:r>
              <w:rPr>
                <w:rFonts w:ascii="Aptos" w:hAnsi="Aptos"/>
                <w:b w:val="0"/>
                <w:color w:val="153247"/>
                <w:sz w:val="15"/>
              </w:rPr>
              <w:t>View operating and service information.</w:t>
            </w:r>
          </w:p>
        </w:tc>
      </w:tr>
    </w:tbl>
    <w:p w14:paraId="2FF40769">
      <w:pPr>
        <w:spacing w:after="40"/>
      </w:pPr>
    </w:p>
    <w:p w14:paraId="68E1821F">
      <w:pPr>
        <w:pBdr>
          <w:left w:val="single" w:color="B42318" w:sz="18" w:space="7"/>
        </w:pBdr>
        <w:shd w:val="clear" w:fill="FDECEC"/>
        <w:spacing w:before="80" w:after="160" w:line="269" w:lineRule="auto"/>
        <w:ind w:left="173" w:right="173"/>
      </w:pPr>
      <w:r>
        <w:rPr>
          <w:rFonts w:ascii="Aptos" w:hAnsi="Aptos"/>
          <w:b/>
          <w:color w:val="B42318"/>
          <w:sz w:val="18"/>
        </w:rPr>
        <w:t xml:space="preserve">TEMPERATURE MESSAGES  </w:t>
      </w:r>
      <w:r>
        <w:rPr>
          <w:rFonts w:ascii="Aptos" w:hAnsi="Aptos"/>
          <w:color w:val="153247"/>
          <w:sz w:val="18"/>
        </w:rPr>
        <w:t>Thermistor Open indicates an open sensor circuit; Thermistor Short indicates a short circuit; Thermistor Hot indicates overheating. Stop operation and correct the fault before reuse.</w:t>
      </w:r>
    </w:p>
    <w:p w14:paraId="6851C783">
      <w:pPr>
        <w:pStyle w:val="3"/>
      </w:pPr>
      <w:r>
        <w:t>5  Photometric Data</w:t>
      </w:r>
    </w:p>
    <w:p w14:paraId="65279596">
      <w:pPr>
        <w:spacing w:before="0" w:after="100" w:line="283" w:lineRule="auto"/>
      </w:pPr>
      <w:r>
        <w:rPr>
          <w:rFonts w:ascii="Aptos" w:hAnsi="Aptos"/>
          <w:b w:val="0"/>
          <w:i w:val="0"/>
        </w:rPr>
        <w:t>The following 7° beam-angle illuminance values are reproduced from the source manual. Measurements are nominal and can vary with LED binning, optical condition, voltage and measurement method.</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0"/>
        <w:gridCol w:w="1900"/>
        <w:gridCol w:w="1900"/>
        <w:gridCol w:w="1900"/>
        <w:gridCol w:w="1950"/>
      </w:tblGrid>
      <w:tr w14:paraId="525F7154">
        <w:trPr>
          <w:tblHeader/>
        </w:trPr>
        <w:tc>
          <w:tcPr>
            <w:tcW w:w="2000" w:type="dxa"/>
            <w:shd w:val="clear" w:color="auto" w:fill="1677A8"/>
            <w:tcMar>
              <w:top w:w="55" w:type="dxa"/>
              <w:left w:w="100" w:type="dxa"/>
              <w:bottom w:w="55" w:type="dxa"/>
              <w:right w:w="100" w:type="dxa"/>
            </w:tcMar>
            <w:vAlign w:val="center"/>
          </w:tcPr>
          <w:p w14:paraId="64EC728B">
            <w:pPr>
              <w:spacing w:before="0" w:after="0" w:line="240" w:lineRule="auto"/>
              <w:jc w:val="center"/>
            </w:pPr>
            <w:r>
              <w:rPr>
                <w:rFonts w:ascii="Aptos" w:hAnsi="Aptos"/>
                <w:b/>
                <w:color w:val="FFFFFF"/>
                <w:sz w:val="18"/>
              </w:rPr>
              <w:t>Color</w:t>
            </w:r>
          </w:p>
        </w:tc>
        <w:tc>
          <w:tcPr>
            <w:tcW w:w="1900" w:type="dxa"/>
            <w:shd w:val="clear" w:color="auto" w:fill="1677A8"/>
            <w:tcMar>
              <w:top w:w="55" w:type="dxa"/>
              <w:left w:w="100" w:type="dxa"/>
              <w:bottom w:w="55" w:type="dxa"/>
              <w:right w:w="100" w:type="dxa"/>
            </w:tcMar>
            <w:vAlign w:val="center"/>
          </w:tcPr>
          <w:p w14:paraId="24DDB33B">
            <w:pPr>
              <w:spacing w:before="0" w:after="0" w:line="240" w:lineRule="auto"/>
              <w:jc w:val="left"/>
            </w:pPr>
            <w:r>
              <w:rPr>
                <w:rFonts w:ascii="Aptos" w:hAnsi="Aptos"/>
                <w:b/>
                <w:color w:val="FFFFFF"/>
                <w:sz w:val="18"/>
              </w:rPr>
              <w:t>3 m</w:t>
            </w:r>
          </w:p>
        </w:tc>
        <w:tc>
          <w:tcPr>
            <w:tcW w:w="1900" w:type="dxa"/>
            <w:shd w:val="clear" w:color="auto" w:fill="1677A8"/>
            <w:tcMar>
              <w:top w:w="55" w:type="dxa"/>
              <w:left w:w="100" w:type="dxa"/>
              <w:bottom w:w="55" w:type="dxa"/>
              <w:right w:w="100" w:type="dxa"/>
            </w:tcMar>
            <w:vAlign w:val="center"/>
          </w:tcPr>
          <w:p w14:paraId="4D041251">
            <w:pPr>
              <w:spacing w:before="0" w:after="0" w:line="240" w:lineRule="auto"/>
              <w:jc w:val="left"/>
            </w:pPr>
            <w:r>
              <w:rPr>
                <w:rFonts w:ascii="Aptos" w:hAnsi="Aptos"/>
                <w:b/>
                <w:color w:val="FFFFFF"/>
                <w:sz w:val="18"/>
              </w:rPr>
              <w:t>5 m</w:t>
            </w:r>
          </w:p>
        </w:tc>
        <w:tc>
          <w:tcPr>
            <w:tcW w:w="1900" w:type="dxa"/>
            <w:shd w:val="clear" w:color="auto" w:fill="1677A8"/>
            <w:tcMar>
              <w:top w:w="55" w:type="dxa"/>
              <w:left w:w="100" w:type="dxa"/>
              <w:bottom w:w="55" w:type="dxa"/>
              <w:right w:w="100" w:type="dxa"/>
            </w:tcMar>
            <w:vAlign w:val="center"/>
          </w:tcPr>
          <w:p w14:paraId="5853216D">
            <w:pPr>
              <w:spacing w:before="0" w:after="0" w:line="240" w:lineRule="auto"/>
              <w:jc w:val="left"/>
            </w:pPr>
            <w:r>
              <w:rPr>
                <w:rFonts w:ascii="Aptos" w:hAnsi="Aptos"/>
                <w:b/>
                <w:color w:val="FFFFFF"/>
                <w:sz w:val="18"/>
              </w:rPr>
              <w:t>7 m</w:t>
            </w:r>
          </w:p>
        </w:tc>
        <w:tc>
          <w:tcPr>
            <w:tcW w:w="1950" w:type="dxa"/>
            <w:shd w:val="clear" w:color="auto" w:fill="1677A8"/>
            <w:tcMar>
              <w:top w:w="55" w:type="dxa"/>
              <w:left w:w="100" w:type="dxa"/>
              <w:bottom w:w="55" w:type="dxa"/>
              <w:right w:w="100" w:type="dxa"/>
            </w:tcMar>
            <w:vAlign w:val="center"/>
          </w:tcPr>
          <w:p w14:paraId="46B843FD">
            <w:pPr>
              <w:spacing w:before="0" w:after="0" w:line="240" w:lineRule="auto"/>
              <w:jc w:val="left"/>
            </w:pPr>
            <w:r>
              <w:rPr>
                <w:rFonts w:ascii="Aptos" w:hAnsi="Aptos"/>
                <w:b/>
                <w:color w:val="FFFFFF"/>
                <w:sz w:val="18"/>
              </w:rPr>
              <w:t>10 m</w:t>
            </w:r>
          </w:p>
        </w:tc>
      </w:tr>
      <w:tr w14:paraId="0C88FE8A">
        <w:tc>
          <w:tcPr>
            <w:tcW w:w="2000" w:type="dxa"/>
            <w:tcMar>
              <w:top w:w="55" w:type="dxa"/>
              <w:left w:w="100" w:type="dxa"/>
              <w:bottom w:w="55" w:type="dxa"/>
              <w:right w:w="100" w:type="dxa"/>
            </w:tcMar>
            <w:vAlign w:val="center"/>
          </w:tcPr>
          <w:p w14:paraId="01DAF387">
            <w:pPr>
              <w:spacing w:before="0" w:after="0" w:line="240" w:lineRule="auto"/>
              <w:jc w:val="center"/>
            </w:pPr>
            <w:r>
              <w:rPr>
                <w:rFonts w:ascii="Aptos" w:hAnsi="Aptos"/>
                <w:b w:val="0"/>
                <w:color w:val="153247"/>
                <w:sz w:val="17"/>
              </w:rPr>
              <w:t>Red</w:t>
            </w:r>
          </w:p>
        </w:tc>
        <w:tc>
          <w:tcPr>
            <w:tcW w:w="1900" w:type="dxa"/>
            <w:tcMar>
              <w:top w:w="55" w:type="dxa"/>
              <w:left w:w="100" w:type="dxa"/>
              <w:bottom w:w="55" w:type="dxa"/>
              <w:right w:w="100" w:type="dxa"/>
            </w:tcMar>
            <w:vAlign w:val="center"/>
          </w:tcPr>
          <w:p w14:paraId="18DF817A">
            <w:pPr>
              <w:spacing w:before="0" w:after="0" w:line="240" w:lineRule="auto"/>
              <w:jc w:val="left"/>
            </w:pPr>
            <w:r>
              <w:rPr>
                <w:rFonts w:ascii="Aptos" w:hAnsi="Aptos"/>
                <w:b w:val="0"/>
                <w:color w:val="153247"/>
                <w:sz w:val="17"/>
              </w:rPr>
              <w:t>12,400 lx</w:t>
            </w:r>
          </w:p>
        </w:tc>
        <w:tc>
          <w:tcPr>
            <w:tcW w:w="1900" w:type="dxa"/>
            <w:tcMar>
              <w:top w:w="55" w:type="dxa"/>
              <w:left w:w="100" w:type="dxa"/>
              <w:bottom w:w="55" w:type="dxa"/>
              <w:right w:w="100" w:type="dxa"/>
            </w:tcMar>
            <w:vAlign w:val="center"/>
          </w:tcPr>
          <w:p w14:paraId="138DA118">
            <w:pPr>
              <w:spacing w:before="0" w:after="0" w:line="240" w:lineRule="auto"/>
              <w:jc w:val="left"/>
            </w:pPr>
            <w:r>
              <w:rPr>
                <w:rFonts w:ascii="Aptos" w:hAnsi="Aptos"/>
                <w:b w:val="0"/>
                <w:color w:val="153247"/>
                <w:sz w:val="17"/>
              </w:rPr>
              <w:t>4,300 lx</w:t>
            </w:r>
          </w:p>
        </w:tc>
        <w:tc>
          <w:tcPr>
            <w:tcW w:w="1900" w:type="dxa"/>
            <w:tcMar>
              <w:top w:w="55" w:type="dxa"/>
              <w:left w:w="100" w:type="dxa"/>
              <w:bottom w:w="55" w:type="dxa"/>
              <w:right w:w="100" w:type="dxa"/>
            </w:tcMar>
            <w:vAlign w:val="center"/>
          </w:tcPr>
          <w:p w14:paraId="2C874FDD">
            <w:pPr>
              <w:spacing w:before="0" w:after="0" w:line="240" w:lineRule="auto"/>
              <w:jc w:val="left"/>
            </w:pPr>
            <w:r>
              <w:rPr>
                <w:rFonts w:ascii="Aptos" w:hAnsi="Aptos"/>
                <w:b w:val="0"/>
                <w:color w:val="153247"/>
                <w:sz w:val="17"/>
              </w:rPr>
              <w:t>2,200 lx</w:t>
            </w:r>
          </w:p>
        </w:tc>
        <w:tc>
          <w:tcPr>
            <w:tcW w:w="1950" w:type="dxa"/>
            <w:tcMar>
              <w:top w:w="55" w:type="dxa"/>
              <w:left w:w="100" w:type="dxa"/>
              <w:bottom w:w="55" w:type="dxa"/>
              <w:right w:w="100" w:type="dxa"/>
            </w:tcMar>
            <w:vAlign w:val="center"/>
          </w:tcPr>
          <w:p w14:paraId="019A5168">
            <w:pPr>
              <w:spacing w:before="0" w:after="0" w:line="240" w:lineRule="auto"/>
              <w:jc w:val="left"/>
            </w:pPr>
            <w:r>
              <w:rPr>
                <w:rFonts w:ascii="Aptos" w:hAnsi="Aptos"/>
                <w:b w:val="0"/>
                <w:color w:val="153247"/>
                <w:sz w:val="17"/>
              </w:rPr>
              <w:t>1,100 lx</w:t>
            </w:r>
          </w:p>
        </w:tc>
      </w:tr>
      <w:tr w14:paraId="77BBB0AE">
        <w:tc>
          <w:tcPr>
            <w:tcW w:w="2000" w:type="dxa"/>
            <w:shd w:val="clear" w:color="auto" w:fill="F3F7F9"/>
            <w:tcMar>
              <w:top w:w="55" w:type="dxa"/>
              <w:left w:w="100" w:type="dxa"/>
              <w:bottom w:w="55" w:type="dxa"/>
              <w:right w:w="100" w:type="dxa"/>
            </w:tcMar>
            <w:vAlign w:val="center"/>
          </w:tcPr>
          <w:p w14:paraId="53ADC19C">
            <w:pPr>
              <w:spacing w:before="0" w:after="0" w:line="240" w:lineRule="auto"/>
              <w:jc w:val="center"/>
            </w:pPr>
            <w:r>
              <w:rPr>
                <w:rFonts w:ascii="Aptos" w:hAnsi="Aptos"/>
                <w:b w:val="0"/>
                <w:color w:val="153247"/>
                <w:sz w:val="17"/>
              </w:rPr>
              <w:t>Green</w:t>
            </w:r>
          </w:p>
        </w:tc>
        <w:tc>
          <w:tcPr>
            <w:tcW w:w="1900" w:type="dxa"/>
            <w:shd w:val="clear" w:color="auto" w:fill="F3F7F9"/>
            <w:tcMar>
              <w:top w:w="55" w:type="dxa"/>
              <w:left w:w="100" w:type="dxa"/>
              <w:bottom w:w="55" w:type="dxa"/>
              <w:right w:w="100" w:type="dxa"/>
            </w:tcMar>
            <w:vAlign w:val="center"/>
          </w:tcPr>
          <w:p w14:paraId="177ECC50">
            <w:pPr>
              <w:spacing w:before="0" w:after="0" w:line="240" w:lineRule="auto"/>
              <w:jc w:val="left"/>
            </w:pPr>
            <w:r>
              <w:rPr>
                <w:rFonts w:ascii="Aptos" w:hAnsi="Aptos"/>
                <w:b w:val="0"/>
                <w:color w:val="153247"/>
                <w:sz w:val="17"/>
              </w:rPr>
              <w:t>32,500 lx</w:t>
            </w:r>
          </w:p>
        </w:tc>
        <w:tc>
          <w:tcPr>
            <w:tcW w:w="1900" w:type="dxa"/>
            <w:shd w:val="clear" w:color="auto" w:fill="F3F7F9"/>
            <w:tcMar>
              <w:top w:w="55" w:type="dxa"/>
              <w:left w:w="100" w:type="dxa"/>
              <w:bottom w:w="55" w:type="dxa"/>
              <w:right w:w="100" w:type="dxa"/>
            </w:tcMar>
            <w:vAlign w:val="center"/>
          </w:tcPr>
          <w:p w14:paraId="4890051D">
            <w:pPr>
              <w:spacing w:before="0" w:after="0" w:line="240" w:lineRule="auto"/>
              <w:jc w:val="left"/>
            </w:pPr>
            <w:r>
              <w:rPr>
                <w:rFonts w:ascii="Aptos" w:hAnsi="Aptos"/>
                <w:b w:val="0"/>
                <w:color w:val="153247"/>
                <w:sz w:val="17"/>
              </w:rPr>
              <w:t>12,000 lx</w:t>
            </w:r>
          </w:p>
        </w:tc>
        <w:tc>
          <w:tcPr>
            <w:tcW w:w="1900" w:type="dxa"/>
            <w:shd w:val="clear" w:color="auto" w:fill="F3F7F9"/>
            <w:tcMar>
              <w:top w:w="55" w:type="dxa"/>
              <w:left w:w="100" w:type="dxa"/>
              <w:bottom w:w="55" w:type="dxa"/>
              <w:right w:w="100" w:type="dxa"/>
            </w:tcMar>
            <w:vAlign w:val="center"/>
          </w:tcPr>
          <w:p w14:paraId="57FE9B79">
            <w:pPr>
              <w:spacing w:before="0" w:after="0" w:line="240" w:lineRule="auto"/>
              <w:jc w:val="left"/>
            </w:pPr>
            <w:r>
              <w:rPr>
                <w:rFonts w:ascii="Aptos" w:hAnsi="Aptos"/>
                <w:b w:val="0"/>
                <w:color w:val="153247"/>
                <w:sz w:val="17"/>
              </w:rPr>
              <w:t>6,500 lx</w:t>
            </w:r>
          </w:p>
        </w:tc>
        <w:tc>
          <w:tcPr>
            <w:tcW w:w="1950" w:type="dxa"/>
            <w:shd w:val="clear" w:color="auto" w:fill="F3F7F9"/>
            <w:tcMar>
              <w:top w:w="55" w:type="dxa"/>
              <w:left w:w="100" w:type="dxa"/>
              <w:bottom w:w="55" w:type="dxa"/>
              <w:right w:w="100" w:type="dxa"/>
            </w:tcMar>
            <w:vAlign w:val="center"/>
          </w:tcPr>
          <w:p w14:paraId="3C79BAF4">
            <w:pPr>
              <w:spacing w:before="0" w:after="0" w:line="240" w:lineRule="auto"/>
              <w:jc w:val="left"/>
            </w:pPr>
            <w:r>
              <w:rPr>
                <w:rFonts w:ascii="Aptos" w:hAnsi="Aptos"/>
                <w:b w:val="0"/>
                <w:color w:val="153247"/>
                <w:sz w:val="17"/>
              </w:rPr>
              <w:t>3,200 lx</w:t>
            </w:r>
          </w:p>
        </w:tc>
      </w:tr>
      <w:tr w14:paraId="7B7590C0">
        <w:tc>
          <w:tcPr>
            <w:tcW w:w="2000" w:type="dxa"/>
            <w:tcMar>
              <w:top w:w="55" w:type="dxa"/>
              <w:left w:w="100" w:type="dxa"/>
              <w:bottom w:w="55" w:type="dxa"/>
              <w:right w:w="100" w:type="dxa"/>
            </w:tcMar>
            <w:vAlign w:val="center"/>
          </w:tcPr>
          <w:p w14:paraId="1101599B">
            <w:pPr>
              <w:spacing w:before="0" w:after="0" w:line="240" w:lineRule="auto"/>
              <w:jc w:val="center"/>
            </w:pPr>
            <w:r>
              <w:rPr>
                <w:rFonts w:ascii="Aptos" w:hAnsi="Aptos"/>
                <w:b w:val="0"/>
                <w:color w:val="153247"/>
                <w:sz w:val="17"/>
              </w:rPr>
              <w:t>Blue</w:t>
            </w:r>
          </w:p>
        </w:tc>
        <w:tc>
          <w:tcPr>
            <w:tcW w:w="1900" w:type="dxa"/>
            <w:tcMar>
              <w:top w:w="55" w:type="dxa"/>
              <w:left w:w="100" w:type="dxa"/>
              <w:bottom w:w="55" w:type="dxa"/>
              <w:right w:w="100" w:type="dxa"/>
            </w:tcMar>
            <w:vAlign w:val="center"/>
          </w:tcPr>
          <w:p w14:paraId="2CC51E5A">
            <w:pPr>
              <w:spacing w:before="0" w:after="0" w:line="240" w:lineRule="auto"/>
              <w:jc w:val="left"/>
            </w:pPr>
            <w:r>
              <w:rPr>
                <w:rFonts w:ascii="Aptos" w:hAnsi="Aptos"/>
                <w:b w:val="0"/>
                <w:color w:val="153247"/>
                <w:sz w:val="17"/>
              </w:rPr>
              <w:t>55,500 lx</w:t>
            </w:r>
          </w:p>
        </w:tc>
        <w:tc>
          <w:tcPr>
            <w:tcW w:w="1900" w:type="dxa"/>
            <w:tcMar>
              <w:top w:w="55" w:type="dxa"/>
              <w:left w:w="100" w:type="dxa"/>
              <w:bottom w:w="55" w:type="dxa"/>
              <w:right w:w="100" w:type="dxa"/>
            </w:tcMar>
            <w:vAlign w:val="center"/>
          </w:tcPr>
          <w:p w14:paraId="5F56F0FF">
            <w:pPr>
              <w:spacing w:before="0" w:after="0" w:line="240" w:lineRule="auto"/>
              <w:jc w:val="left"/>
            </w:pPr>
            <w:r>
              <w:rPr>
                <w:rFonts w:ascii="Aptos" w:hAnsi="Aptos"/>
                <w:b w:val="0"/>
                <w:color w:val="153247"/>
                <w:sz w:val="17"/>
              </w:rPr>
              <w:t>21,800 lx</w:t>
            </w:r>
          </w:p>
        </w:tc>
        <w:tc>
          <w:tcPr>
            <w:tcW w:w="1900" w:type="dxa"/>
            <w:tcMar>
              <w:top w:w="55" w:type="dxa"/>
              <w:left w:w="100" w:type="dxa"/>
              <w:bottom w:w="55" w:type="dxa"/>
              <w:right w:w="100" w:type="dxa"/>
            </w:tcMar>
            <w:vAlign w:val="center"/>
          </w:tcPr>
          <w:p w14:paraId="3FB188EB">
            <w:pPr>
              <w:spacing w:before="0" w:after="0" w:line="240" w:lineRule="auto"/>
              <w:jc w:val="left"/>
            </w:pPr>
            <w:r>
              <w:rPr>
                <w:rFonts w:ascii="Aptos" w:hAnsi="Aptos"/>
                <w:b w:val="0"/>
                <w:color w:val="153247"/>
                <w:sz w:val="17"/>
              </w:rPr>
              <w:t>12,000 lx</w:t>
            </w:r>
          </w:p>
        </w:tc>
        <w:tc>
          <w:tcPr>
            <w:tcW w:w="1950" w:type="dxa"/>
            <w:tcMar>
              <w:top w:w="55" w:type="dxa"/>
              <w:left w:w="100" w:type="dxa"/>
              <w:bottom w:w="55" w:type="dxa"/>
              <w:right w:w="100" w:type="dxa"/>
            </w:tcMar>
            <w:vAlign w:val="center"/>
          </w:tcPr>
          <w:p w14:paraId="42D8CAB6">
            <w:pPr>
              <w:spacing w:before="0" w:after="0" w:line="240" w:lineRule="auto"/>
              <w:jc w:val="left"/>
            </w:pPr>
            <w:r>
              <w:rPr>
                <w:rFonts w:ascii="Aptos" w:hAnsi="Aptos"/>
                <w:b w:val="0"/>
                <w:color w:val="153247"/>
                <w:sz w:val="17"/>
              </w:rPr>
              <w:t>6,000 lx</w:t>
            </w:r>
          </w:p>
        </w:tc>
      </w:tr>
      <w:tr w14:paraId="1C3A87B1">
        <w:tc>
          <w:tcPr>
            <w:tcW w:w="2000" w:type="dxa"/>
            <w:shd w:val="clear" w:color="auto" w:fill="F3F7F9"/>
            <w:tcMar>
              <w:top w:w="55" w:type="dxa"/>
              <w:left w:w="100" w:type="dxa"/>
              <w:bottom w:w="55" w:type="dxa"/>
              <w:right w:w="100" w:type="dxa"/>
            </w:tcMar>
            <w:vAlign w:val="center"/>
          </w:tcPr>
          <w:p w14:paraId="59831702">
            <w:pPr>
              <w:spacing w:before="0" w:after="0" w:line="240" w:lineRule="auto"/>
              <w:jc w:val="center"/>
            </w:pPr>
            <w:r>
              <w:rPr>
                <w:rFonts w:ascii="Aptos" w:hAnsi="Aptos"/>
                <w:b w:val="0"/>
                <w:color w:val="153247"/>
                <w:sz w:val="17"/>
              </w:rPr>
              <w:t>White</w:t>
            </w:r>
          </w:p>
        </w:tc>
        <w:tc>
          <w:tcPr>
            <w:tcW w:w="1900" w:type="dxa"/>
            <w:shd w:val="clear" w:color="auto" w:fill="F3F7F9"/>
            <w:tcMar>
              <w:top w:w="55" w:type="dxa"/>
              <w:left w:w="100" w:type="dxa"/>
              <w:bottom w:w="55" w:type="dxa"/>
              <w:right w:w="100" w:type="dxa"/>
            </w:tcMar>
            <w:vAlign w:val="center"/>
          </w:tcPr>
          <w:p w14:paraId="56FF8C4B">
            <w:pPr>
              <w:spacing w:before="0" w:after="0" w:line="240" w:lineRule="auto"/>
              <w:jc w:val="left"/>
            </w:pPr>
            <w:r>
              <w:rPr>
                <w:rFonts w:ascii="Aptos" w:hAnsi="Aptos"/>
                <w:b w:val="0"/>
                <w:color w:val="153247"/>
                <w:sz w:val="17"/>
              </w:rPr>
              <w:t>55,800 lx</w:t>
            </w:r>
          </w:p>
        </w:tc>
        <w:tc>
          <w:tcPr>
            <w:tcW w:w="1900" w:type="dxa"/>
            <w:shd w:val="clear" w:color="auto" w:fill="F3F7F9"/>
            <w:tcMar>
              <w:top w:w="55" w:type="dxa"/>
              <w:left w:w="100" w:type="dxa"/>
              <w:bottom w:w="55" w:type="dxa"/>
              <w:right w:w="100" w:type="dxa"/>
            </w:tcMar>
            <w:vAlign w:val="center"/>
          </w:tcPr>
          <w:p w14:paraId="29443530">
            <w:pPr>
              <w:spacing w:before="0" w:after="0" w:line="240" w:lineRule="auto"/>
              <w:jc w:val="left"/>
            </w:pPr>
            <w:r>
              <w:rPr>
                <w:rFonts w:ascii="Aptos" w:hAnsi="Aptos"/>
                <w:b w:val="0"/>
                <w:color w:val="153247"/>
                <w:sz w:val="17"/>
              </w:rPr>
              <w:t>22,000 lx</w:t>
            </w:r>
          </w:p>
        </w:tc>
        <w:tc>
          <w:tcPr>
            <w:tcW w:w="1900" w:type="dxa"/>
            <w:shd w:val="clear" w:color="auto" w:fill="F3F7F9"/>
            <w:tcMar>
              <w:top w:w="55" w:type="dxa"/>
              <w:left w:w="100" w:type="dxa"/>
              <w:bottom w:w="55" w:type="dxa"/>
              <w:right w:w="100" w:type="dxa"/>
            </w:tcMar>
            <w:vAlign w:val="center"/>
          </w:tcPr>
          <w:p w14:paraId="2DAB50BB">
            <w:pPr>
              <w:spacing w:before="0" w:after="0" w:line="240" w:lineRule="auto"/>
              <w:jc w:val="left"/>
            </w:pPr>
            <w:r>
              <w:rPr>
                <w:rFonts w:ascii="Aptos" w:hAnsi="Aptos"/>
                <w:b w:val="0"/>
                <w:color w:val="153247"/>
                <w:sz w:val="17"/>
              </w:rPr>
              <w:t>11,400 lx</w:t>
            </w:r>
          </w:p>
        </w:tc>
        <w:tc>
          <w:tcPr>
            <w:tcW w:w="1950" w:type="dxa"/>
            <w:shd w:val="clear" w:color="auto" w:fill="F3F7F9"/>
            <w:tcMar>
              <w:top w:w="55" w:type="dxa"/>
              <w:left w:w="100" w:type="dxa"/>
              <w:bottom w:w="55" w:type="dxa"/>
              <w:right w:w="100" w:type="dxa"/>
            </w:tcMar>
            <w:vAlign w:val="center"/>
          </w:tcPr>
          <w:p w14:paraId="1B0112FD">
            <w:pPr>
              <w:spacing w:before="0" w:after="0" w:line="240" w:lineRule="auto"/>
              <w:jc w:val="left"/>
            </w:pPr>
            <w:r>
              <w:rPr>
                <w:rFonts w:ascii="Aptos" w:hAnsi="Aptos"/>
                <w:b w:val="0"/>
                <w:color w:val="153247"/>
                <w:sz w:val="17"/>
              </w:rPr>
              <w:t>5,800 lx</w:t>
            </w:r>
          </w:p>
        </w:tc>
      </w:tr>
      <w:tr w14:paraId="2B33834B">
        <w:tc>
          <w:tcPr>
            <w:tcW w:w="2000" w:type="dxa"/>
            <w:tcMar>
              <w:top w:w="55" w:type="dxa"/>
              <w:left w:w="100" w:type="dxa"/>
              <w:bottom w:w="55" w:type="dxa"/>
              <w:right w:w="100" w:type="dxa"/>
            </w:tcMar>
            <w:vAlign w:val="center"/>
          </w:tcPr>
          <w:p w14:paraId="37D52DC9">
            <w:pPr>
              <w:spacing w:before="0" w:after="0" w:line="240" w:lineRule="auto"/>
              <w:jc w:val="center"/>
            </w:pPr>
            <w:r>
              <w:rPr>
                <w:rFonts w:ascii="Aptos" w:hAnsi="Aptos"/>
                <w:b w:val="0"/>
                <w:color w:val="153247"/>
                <w:sz w:val="17"/>
              </w:rPr>
              <w:t>RGBW</w:t>
            </w:r>
          </w:p>
        </w:tc>
        <w:tc>
          <w:tcPr>
            <w:tcW w:w="1900" w:type="dxa"/>
            <w:tcMar>
              <w:top w:w="55" w:type="dxa"/>
              <w:left w:w="100" w:type="dxa"/>
              <w:bottom w:w="55" w:type="dxa"/>
              <w:right w:w="100" w:type="dxa"/>
            </w:tcMar>
            <w:vAlign w:val="center"/>
          </w:tcPr>
          <w:p w14:paraId="71BD5E1F">
            <w:pPr>
              <w:spacing w:before="0" w:after="0" w:line="240" w:lineRule="auto"/>
              <w:jc w:val="left"/>
            </w:pPr>
            <w:r>
              <w:rPr>
                <w:rFonts w:ascii="Aptos" w:hAnsi="Aptos"/>
                <w:b w:val="0"/>
                <w:color w:val="153247"/>
                <w:sz w:val="17"/>
              </w:rPr>
              <w:t>10,800 lx*</w:t>
            </w:r>
          </w:p>
        </w:tc>
        <w:tc>
          <w:tcPr>
            <w:tcW w:w="1900" w:type="dxa"/>
            <w:tcMar>
              <w:top w:w="55" w:type="dxa"/>
              <w:left w:w="100" w:type="dxa"/>
              <w:bottom w:w="55" w:type="dxa"/>
              <w:right w:w="100" w:type="dxa"/>
            </w:tcMar>
            <w:vAlign w:val="center"/>
          </w:tcPr>
          <w:p w14:paraId="6B34D979">
            <w:pPr>
              <w:spacing w:before="0" w:after="0" w:line="240" w:lineRule="auto"/>
              <w:jc w:val="left"/>
            </w:pPr>
            <w:r>
              <w:rPr>
                <w:rFonts w:ascii="Aptos" w:hAnsi="Aptos"/>
                <w:b w:val="0"/>
                <w:color w:val="153247"/>
                <w:sz w:val="17"/>
              </w:rPr>
              <w:t>54,000 lx</w:t>
            </w:r>
          </w:p>
        </w:tc>
        <w:tc>
          <w:tcPr>
            <w:tcW w:w="1900" w:type="dxa"/>
            <w:tcMar>
              <w:top w:w="55" w:type="dxa"/>
              <w:left w:w="100" w:type="dxa"/>
              <w:bottom w:w="55" w:type="dxa"/>
              <w:right w:w="100" w:type="dxa"/>
            </w:tcMar>
            <w:vAlign w:val="center"/>
          </w:tcPr>
          <w:p w14:paraId="4C9A5D8E">
            <w:pPr>
              <w:spacing w:before="0" w:after="0" w:line="240" w:lineRule="auto"/>
              <w:jc w:val="left"/>
            </w:pPr>
            <w:r>
              <w:rPr>
                <w:rFonts w:ascii="Aptos" w:hAnsi="Aptos"/>
                <w:b w:val="0"/>
                <w:color w:val="153247"/>
                <w:sz w:val="17"/>
              </w:rPr>
              <w:t>29,700 lx</w:t>
            </w:r>
          </w:p>
        </w:tc>
        <w:tc>
          <w:tcPr>
            <w:tcW w:w="1950" w:type="dxa"/>
            <w:tcMar>
              <w:top w:w="55" w:type="dxa"/>
              <w:left w:w="100" w:type="dxa"/>
              <w:bottom w:w="55" w:type="dxa"/>
              <w:right w:w="100" w:type="dxa"/>
            </w:tcMar>
            <w:vAlign w:val="center"/>
          </w:tcPr>
          <w:p w14:paraId="1012E2D0">
            <w:pPr>
              <w:spacing w:before="0" w:after="0" w:line="240" w:lineRule="auto"/>
              <w:jc w:val="left"/>
            </w:pPr>
            <w:r>
              <w:rPr>
                <w:rFonts w:ascii="Aptos" w:hAnsi="Aptos"/>
                <w:b w:val="0"/>
                <w:color w:val="153247"/>
                <w:sz w:val="17"/>
              </w:rPr>
              <w:t>14,600 lx</w:t>
            </w:r>
          </w:p>
        </w:tc>
      </w:tr>
    </w:tbl>
    <w:p w14:paraId="1BB0F995">
      <w:pPr>
        <w:spacing w:after="40"/>
      </w:pPr>
    </w:p>
    <w:p w14:paraId="7E26076A">
      <w:pPr>
        <w:pBdr>
          <w:left w:val="single" w:color="B42318" w:sz="18" w:space="7"/>
        </w:pBdr>
        <w:shd w:val="clear" w:fill="FDECEC"/>
        <w:spacing w:before="80" w:after="160" w:line="269" w:lineRule="auto"/>
        <w:ind w:left="173" w:right="173"/>
      </w:pPr>
      <w:r>
        <w:rPr>
          <w:rFonts w:ascii="Aptos" w:hAnsi="Aptos"/>
          <w:b/>
          <w:color w:val="B42318"/>
          <w:sz w:val="18"/>
        </w:rPr>
        <w:t xml:space="preserve">SOURCE INCONSISTENCY  </w:t>
      </w:r>
      <w:r>
        <w:rPr>
          <w:rFonts w:ascii="Aptos" w:hAnsi="Aptos"/>
          <w:color w:val="153247"/>
          <w:sz w:val="18"/>
        </w:rPr>
        <w:t>The source lists RGBW as 10,800 lx at 3 m but 54,000 lx at 5 m. The 3 m value is reproduced without alteration and must be verified before publication or photometric planning.</w:t>
      </w:r>
    </w:p>
    <w:p w14:paraId="175F492B">
      <w:pPr>
        <w:sectPr>
          <w:headerReference r:id="rId5" w:type="default"/>
          <w:footerReference r:id="rId6" w:type="default"/>
          <w:pgSz w:w="12240" w:h="15840"/>
          <w:pgMar w:top="1181" w:right="1181" w:bottom="1181" w:left="1181" w:header="576" w:footer="576" w:gutter="0"/>
          <w:cols w:space="720" w:num="1"/>
          <w:titlePg/>
          <w:docGrid w:linePitch="360" w:charSpace="0"/>
        </w:sectPr>
      </w:pPr>
    </w:p>
    <w:p w14:paraId="1FD5481D">
      <w:pPr>
        <w:pStyle w:val="3"/>
      </w:pPr>
      <w:r>
        <w:t>6  DMX Channel Reference</w:t>
      </w:r>
    </w:p>
    <w:p w14:paraId="4C78B8A4">
      <w:pPr>
        <w:spacing w:before="0" w:after="100" w:line="283" w:lineRule="auto"/>
      </w:pPr>
      <w:r>
        <w:rPr>
          <w:rFonts w:ascii="Aptos" w:hAnsi="Aptos"/>
          <w:b w:val="0"/>
          <w:i w:val="0"/>
        </w:rPr>
        <w:t>Select the matching personality on the fixture and controller. The 57CH and 93CH modes extend the 36CH core; the 78CH mode extends the 21CH core. Pixel-extension tables below complete those personalities without repeating the shared core channels.</w:t>
      </w:r>
    </w:p>
    <w:tbl>
      <w:tblPr>
        <w:tblStyle w:val="33"/>
        <w:tblW w:w="142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2450"/>
      </w:tblGrid>
      <w:tr w14:paraId="38A60EF8">
        <w:trPr>
          <w:tblHeader/>
        </w:trPr>
        <w:tc>
          <w:tcPr>
            <w:tcW w:w="1800" w:type="dxa"/>
            <w:shd w:val="clear" w:color="auto" w:fill="1677A8"/>
            <w:tcMar>
              <w:top w:w="55" w:type="dxa"/>
              <w:left w:w="100" w:type="dxa"/>
              <w:bottom w:w="55" w:type="dxa"/>
              <w:right w:w="100" w:type="dxa"/>
            </w:tcMar>
            <w:vAlign w:val="center"/>
          </w:tcPr>
          <w:p w14:paraId="0837639F">
            <w:pPr>
              <w:spacing w:before="0" w:after="0" w:line="240" w:lineRule="auto"/>
              <w:jc w:val="center"/>
            </w:pPr>
            <w:r>
              <w:rPr>
                <w:rFonts w:ascii="Aptos" w:hAnsi="Aptos"/>
                <w:b/>
                <w:color w:val="FFFFFF"/>
                <w:sz w:val="17"/>
              </w:rPr>
              <w:t>Mode</w:t>
            </w:r>
          </w:p>
        </w:tc>
        <w:tc>
          <w:tcPr>
            <w:tcW w:w="12450" w:type="dxa"/>
            <w:shd w:val="clear" w:color="auto" w:fill="1677A8"/>
            <w:tcMar>
              <w:top w:w="55" w:type="dxa"/>
              <w:left w:w="100" w:type="dxa"/>
              <w:bottom w:w="55" w:type="dxa"/>
              <w:right w:w="100" w:type="dxa"/>
            </w:tcMar>
            <w:vAlign w:val="center"/>
          </w:tcPr>
          <w:p w14:paraId="04A64AA1">
            <w:pPr>
              <w:spacing w:before="0" w:after="0" w:line="240" w:lineRule="auto"/>
              <w:jc w:val="left"/>
            </w:pPr>
            <w:r>
              <w:rPr>
                <w:rFonts w:ascii="Aptos" w:hAnsi="Aptos"/>
                <w:b/>
                <w:color w:val="FFFFFF"/>
                <w:sz w:val="17"/>
              </w:rPr>
              <w:t>Channel map</w:t>
            </w:r>
          </w:p>
        </w:tc>
      </w:tr>
      <w:tr w14:paraId="17DD7B37">
        <w:tc>
          <w:tcPr>
            <w:tcW w:w="1800" w:type="dxa"/>
            <w:tcMar>
              <w:top w:w="55" w:type="dxa"/>
              <w:left w:w="100" w:type="dxa"/>
              <w:bottom w:w="55" w:type="dxa"/>
              <w:right w:w="100" w:type="dxa"/>
            </w:tcMar>
            <w:vAlign w:val="center"/>
          </w:tcPr>
          <w:p w14:paraId="2A8A49B3">
            <w:pPr>
              <w:spacing w:before="0" w:after="0" w:line="240" w:lineRule="auto"/>
              <w:jc w:val="center"/>
            </w:pPr>
            <w:r>
              <w:rPr>
                <w:rFonts w:ascii="Aptos" w:hAnsi="Aptos"/>
                <w:b w:val="0"/>
                <w:color w:val="153247"/>
                <w:sz w:val="16"/>
              </w:rPr>
              <w:t>21CH</w:t>
            </w:r>
          </w:p>
        </w:tc>
        <w:tc>
          <w:tcPr>
            <w:tcW w:w="12450" w:type="dxa"/>
            <w:tcMar>
              <w:top w:w="55" w:type="dxa"/>
              <w:left w:w="100" w:type="dxa"/>
              <w:bottom w:w="55" w:type="dxa"/>
              <w:right w:w="100" w:type="dxa"/>
            </w:tcMar>
            <w:vAlign w:val="center"/>
          </w:tcPr>
          <w:p w14:paraId="0757B7A0">
            <w:pPr>
              <w:spacing w:before="0" w:after="0" w:line="240" w:lineRule="auto"/>
              <w:jc w:val="left"/>
            </w:pPr>
            <w:r>
              <w:rPr>
                <w:rFonts w:ascii="Aptos" w:hAnsi="Aptos"/>
                <w:b w:val="0"/>
                <w:color w:val="153247"/>
                <w:sz w:val="16"/>
              </w:rPr>
              <w:t>Complete compact RGBW, movement, zoom and lens-rotation control</w:t>
            </w:r>
          </w:p>
        </w:tc>
      </w:tr>
      <w:tr w14:paraId="5CB1B3E4">
        <w:tc>
          <w:tcPr>
            <w:tcW w:w="1800" w:type="dxa"/>
            <w:shd w:val="clear" w:color="auto" w:fill="F3F7F9"/>
            <w:tcMar>
              <w:top w:w="55" w:type="dxa"/>
              <w:left w:w="100" w:type="dxa"/>
              <w:bottom w:w="55" w:type="dxa"/>
              <w:right w:w="100" w:type="dxa"/>
            </w:tcMar>
            <w:vAlign w:val="center"/>
          </w:tcPr>
          <w:p w14:paraId="703B638E">
            <w:pPr>
              <w:spacing w:before="0" w:after="0" w:line="240" w:lineRule="auto"/>
              <w:jc w:val="center"/>
            </w:pPr>
            <w:r>
              <w:rPr>
                <w:rFonts w:ascii="Aptos" w:hAnsi="Aptos"/>
                <w:b w:val="0"/>
                <w:color w:val="153247"/>
                <w:sz w:val="16"/>
              </w:rPr>
              <w:t>30CH</w:t>
            </w:r>
          </w:p>
        </w:tc>
        <w:tc>
          <w:tcPr>
            <w:tcW w:w="12450" w:type="dxa"/>
            <w:shd w:val="clear" w:color="auto" w:fill="F3F7F9"/>
            <w:tcMar>
              <w:top w:w="55" w:type="dxa"/>
              <w:left w:w="100" w:type="dxa"/>
              <w:bottom w:w="55" w:type="dxa"/>
              <w:right w:w="100" w:type="dxa"/>
            </w:tcMar>
            <w:vAlign w:val="center"/>
          </w:tcPr>
          <w:p w14:paraId="00F2A643">
            <w:pPr>
              <w:spacing w:before="0" w:after="0" w:line="240" w:lineRule="auto"/>
              <w:jc w:val="left"/>
            </w:pPr>
            <w:r>
              <w:rPr>
                <w:rFonts w:ascii="Aptos" w:hAnsi="Aptos"/>
                <w:b w:val="0"/>
                <w:color w:val="153247"/>
                <w:sz w:val="16"/>
              </w:rPr>
              <w:t>Movement, effects, backlight color and resets</w:t>
            </w:r>
          </w:p>
        </w:tc>
      </w:tr>
      <w:tr w14:paraId="3E505107">
        <w:tc>
          <w:tcPr>
            <w:tcW w:w="1800" w:type="dxa"/>
            <w:tcMar>
              <w:top w:w="55" w:type="dxa"/>
              <w:left w:w="100" w:type="dxa"/>
              <w:bottom w:w="55" w:type="dxa"/>
              <w:right w:w="100" w:type="dxa"/>
            </w:tcMar>
            <w:vAlign w:val="center"/>
          </w:tcPr>
          <w:p w14:paraId="397BE771">
            <w:pPr>
              <w:spacing w:before="0" w:after="0" w:line="240" w:lineRule="auto"/>
              <w:jc w:val="center"/>
            </w:pPr>
            <w:r>
              <w:rPr>
                <w:rFonts w:ascii="Aptos" w:hAnsi="Aptos"/>
                <w:b w:val="0"/>
                <w:color w:val="153247"/>
                <w:sz w:val="16"/>
              </w:rPr>
              <w:t>36CH</w:t>
            </w:r>
          </w:p>
        </w:tc>
        <w:tc>
          <w:tcPr>
            <w:tcW w:w="12450" w:type="dxa"/>
            <w:tcMar>
              <w:top w:w="55" w:type="dxa"/>
              <w:left w:w="100" w:type="dxa"/>
              <w:bottom w:w="55" w:type="dxa"/>
              <w:right w:w="100" w:type="dxa"/>
            </w:tcMar>
            <w:vAlign w:val="center"/>
          </w:tcPr>
          <w:p w14:paraId="633EEE53">
            <w:pPr>
              <w:spacing w:before="0" w:after="0" w:line="240" w:lineRule="auto"/>
              <w:jc w:val="left"/>
            </w:pPr>
            <w:r>
              <w:rPr>
                <w:rFonts w:ascii="Aptos" w:hAnsi="Aptos"/>
                <w:b w:val="0"/>
                <w:color w:val="153247"/>
                <w:sz w:val="16"/>
              </w:rPr>
              <w:t>Fine RGB, effects and Aura/backlight control</w:t>
            </w:r>
          </w:p>
        </w:tc>
      </w:tr>
      <w:tr w14:paraId="2CB3BBF3">
        <w:tc>
          <w:tcPr>
            <w:tcW w:w="1800" w:type="dxa"/>
            <w:shd w:val="clear" w:color="auto" w:fill="F3F7F9"/>
            <w:tcMar>
              <w:top w:w="55" w:type="dxa"/>
              <w:left w:w="100" w:type="dxa"/>
              <w:bottom w:w="55" w:type="dxa"/>
              <w:right w:w="100" w:type="dxa"/>
            </w:tcMar>
            <w:vAlign w:val="center"/>
          </w:tcPr>
          <w:p w14:paraId="660D6337">
            <w:pPr>
              <w:spacing w:before="0" w:after="0" w:line="240" w:lineRule="auto"/>
              <w:jc w:val="center"/>
            </w:pPr>
            <w:r>
              <w:rPr>
                <w:rFonts w:ascii="Aptos" w:hAnsi="Aptos"/>
                <w:b w:val="0"/>
                <w:color w:val="153247"/>
                <w:sz w:val="16"/>
              </w:rPr>
              <w:t>57CH</w:t>
            </w:r>
          </w:p>
        </w:tc>
        <w:tc>
          <w:tcPr>
            <w:tcW w:w="12450" w:type="dxa"/>
            <w:shd w:val="clear" w:color="auto" w:fill="F3F7F9"/>
            <w:tcMar>
              <w:top w:w="55" w:type="dxa"/>
              <w:left w:w="100" w:type="dxa"/>
              <w:bottom w:w="55" w:type="dxa"/>
              <w:right w:w="100" w:type="dxa"/>
            </w:tcMar>
            <w:vAlign w:val="center"/>
          </w:tcPr>
          <w:p w14:paraId="4C0C9C9F">
            <w:pPr>
              <w:spacing w:before="0" w:after="0" w:line="240" w:lineRule="auto"/>
              <w:jc w:val="left"/>
            </w:pPr>
            <w:r>
              <w:rPr>
                <w:rFonts w:ascii="Aptos" w:hAnsi="Aptos"/>
                <w:b w:val="0"/>
                <w:color w:val="153247"/>
                <w:sz w:val="16"/>
              </w:rPr>
              <w:t>36CH core + seven RGB main pixels (37-57)</w:t>
            </w:r>
          </w:p>
        </w:tc>
      </w:tr>
      <w:tr w14:paraId="69E25B99">
        <w:tc>
          <w:tcPr>
            <w:tcW w:w="1800" w:type="dxa"/>
            <w:tcMar>
              <w:top w:w="55" w:type="dxa"/>
              <w:left w:w="100" w:type="dxa"/>
              <w:bottom w:w="55" w:type="dxa"/>
              <w:right w:w="100" w:type="dxa"/>
            </w:tcMar>
            <w:vAlign w:val="center"/>
          </w:tcPr>
          <w:p w14:paraId="7373C7F5">
            <w:pPr>
              <w:spacing w:before="0" w:after="0" w:line="240" w:lineRule="auto"/>
              <w:jc w:val="center"/>
            </w:pPr>
            <w:r>
              <w:rPr>
                <w:rFonts w:ascii="Aptos" w:hAnsi="Aptos"/>
                <w:b w:val="0"/>
                <w:color w:val="153247"/>
                <w:sz w:val="16"/>
              </w:rPr>
              <w:t>78CH</w:t>
            </w:r>
          </w:p>
        </w:tc>
        <w:tc>
          <w:tcPr>
            <w:tcW w:w="12450" w:type="dxa"/>
            <w:tcMar>
              <w:top w:w="55" w:type="dxa"/>
              <w:left w:w="100" w:type="dxa"/>
              <w:bottom w:w="55" w:type="dxa"/>
              <w:right w:w="100" w:type="dxa"/>
            </w:tcMar>
            <w:vAlign w:val="center"/>
          </w:tcPr>
          <w:p w14:paraId="3E61D392">
            <w:pPr>
              <w:spacing w:before="0" w:after="0" w:line="240" w:lineRule="auto"/>
              <w:jc w:val="left"/>
            </w:pPr>
            <w:r>
              <w:rPr>
                <w:rFonts w:ascii="Aptos" w:hAnsi="Aptos"/>
                <w:b w:val="0"/>
                <w:color w:val="153247"/>
                <w:sz w:val="16"/>
              </w:rPr>
              <w:t>21CH core + seven RGB main pixels (22-42) + twelve RGB Aura filaments (43-78)</w:t>
            </w:r>
          </w:p>
        </w:tc>
      </w:tr>
      <w:tr w14:paraId="7D7F3E29">
        <w:tc>
          <w:tcPr>
            <w:tcW w:w="1800" w:type="dxa"/>
            <w:shd w:val="clear" w:color="auto" w:fill="F3F7F9"/>
            <w:tcMar>
              <w:top w:w="55" w:type="dxa"/>
              <w:left w:w="100" w:type="dxa"/>
              <w:bottom w:w="55" w:type="dxa"/>
              <w:right w:w="100" w:type="dxa"/>
            </w:tcMar>
            <w:vAlign w:val="center"/>
          </w:tcPr>
          <w:p w14:paraId="145732A6">
            <w:pPr>
              <w:spacing w:before="0" w:after="0" w:line="240" w:lineRule="auto"/>
              <w:jc w:val="center"/>
            </w:pPr>
            <w:r>
              <w:rPr>
                <w:rFonts w:ascii="Aptos" w:hAnsi="Aptos"/>
                <w:b w:val="0"/>
                <w:color w:val="153247"/>
                <w:sz w:val="16"/>
              </w:rPr>
              <w:t>93CH</w:t>
            </w:r>
          </w:p>
        </w:tc>
        <w:tc>
          <w:tcPr>
            <w:tcW w:w="12450" w:type="dxa"/>
            <w:shd w:val="clear" w:color="auto" w:fill="F3F7F9"/>
            <w:tcMar>
              <w:top w:w="55" w:type="dxa"/>
              <w:left w:w="100" w:type="dxa"/>
              <w:bottom w:w="55" w:type="dxa"/>
              <w:right w:w="100" w:type="dxa"/>
            </w:tcMar>
            <w:vAlign w:val="center"/>
          </w:tcPr>
          <w:p w14:paraId="44389848">
            <w:pPr>
              <w:spacing w:before="0" w:after="0" w:line="240" w:lineRule="auto"/>
              <w:jc w:val="left"/>
            </w:pPr>
            <w:r>
              <w:rPr>
                <w:rFonts w:ascii="Aptos" w:hAnsi="Aptos"/>
                <w:b w:val="0"/>
                <w:color w:val="153247"/>
                <w:sz w:val="16"/>
              </w:rPr>
              <w:t>36CH core + seven RGB main pixels (37-57) + twelve RGB Aura filaments (58-93)</w:t>
            </w:r>
          </w:p>
        </w:tc>
      </w:tr>
    </w:tbl>
    <w:p w14:paraId="080E0AE0">
      <w:pPr>
        <w:spacing w:after="40"/>
      </w:pPr>
    </w:p>
    <w:p w14:paraId="48B0F43F">
      <w:pPr>
        <w:pBdr>
          <w:left w:val="single" w:color="1677A8" w:sz="18" w:space="7"/>
        </w:pBdr>
        <w:shd w:val="clear" w:fill="F3F7F9"/>
        <w:spacing w:before="80" w:after="160" w:line="269" w:lineRule="auto"/>
        <w:ind w:left="173" w:right="173"/>
      </w:pPr>
      <w:r>
        <w:rPr>
          <w:rFonts w:ascii="Aptos" w:hAnsi="Aptos"/>
          <w:b/>
          <w:color w:val="1677A8"/>
          <w:sz w:val="18"/>
        </w:rPr>
        <w:t xml:space="preserve">SOURCE NORMALIZATION  </w:t>
      </w:r>
      <w:r>
        <w:rPr>
          <w:rFonts w:ascii="Aptos" w:hAnsi="Aptos"/>
          <w:color w:val="153247"/>
          <w:sz w:val="18"/>
        </w:rPr>
        <w:t>The source labels Channel 7 as 'g' in 36CH-derived tables; this edition restores Channel 7 Green Fine. 'Focus' is normalized to Zoom where it controls the stated 7°-45° zoom system. Reserved channels remain undocumented.</w:t>
      </w:r>
    </w:p>
    <w:p w14:paraId="6D563163">
      <w:pPr>
        <w:pStyle w:val="4"/>
      </w:pPr>
      <w:r>
        <w:t>6.1 21-Channel Personality</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3200"/>
        <w:gridCol w:w="1900"/>
        <w:gridCol w:w="8150"/>
      </w:tblGrid>
      <w:tr w14:paraId="2F76A4D7">
        <w:trPr>
          <w:tblHeader/>
        </w:trPr>
        <w:tc>
          <w:tcPr>
            <w:tcW w:w="1000" w:type="dxa"/>
            <w:shd w:val="clear" w:color="auto" w:fill="1677A8"/>
            <w:tcMar>
              <w:top w:w="18" w:type="dxa"/>
              <w:left w:w="85" w:type="dxa"/>
              <w:bottom w:w="18" w:type="dxa"/>
              <w:right w:w="85" w:type="dxa"/>
            </w:tcMar>
            <w:vAlign w:val="center"/>
          </w:tcPr>
          <w:p w14:paraId="4DE20797">
            <w:pPr>
              <w:spacing w:before="0" w:after="0" w:line="240" w:lineRule="auto"/>
              <w:jc w:val="center"/>
            </w:pPr>
            <w:r>
              <w:rPr>
                <w:rFonts w:ascii="Aptos" w:hAnsi="Aptos"/>
                <w:b/>
                <w:color w:val="FFFFFF"/>
                <w:sz w:val="15"/>
              </w:rPr>
              <w:t>Channel</w:t>
            </w:r>
          </w:p>
        </w:tc>
        <w:tc>
          <w:tcPr>
            <w:tcW w:w="3200" w:type="dxa"/>
            <w:shd w:val="clear" w:color="auto" w:fill="1677A8"/>
            <w:tcMar>
              <w:top w:w="18" w:type="dxa"/>
              <w:left w:w="85" w:type="dxa"/>
              <w:bottom w:w="18" w:type="dxa"/>
              <w:right w:w="85" w:type="dxa"/>
            </w:tcMar>
            <w:vAlign w:val="center"/>
          </w:tcPr>
          <w:p w14:paraId="0B000FE9">
            <w:pPr>
              <w:spacing w:before="0" w:after="0" w:line="240" w:lineRule="auto"/>
              <w:jc w:val="left"/>
            </w:pPr>
            <w:r>
              <w:rPr>
                <w:rFonts w:ascii="Aptos" w:hAnsi="Aptos"/>
                <w:b/>
                <w:color w:val="FFFFFF"/>
                <w:sz w:val="15"/>
              </w:rPr>
              <w:t>Function</w:t>
            </w:r>
          </w:p>
        </w:tc>
        <w:tc>
          <w:tcPr>
            <w:tcW w:w="1900" w:type="dxa"/>
            <w:shd w:val="clear" w:color="auto" w:fill="1677A8"/>
            <w:tcMar>
              <w:top w:w="18" w:type="dxa"/>
              <w:left w:w="85" w:type="dxa"/>
              <w:bottom w:w="18" w:type="dxa"/>
              <w:right w:w="85" w:type="dxa"/>
            </w:tcMar>
            <w:vAlign w:val="center"/>
          </w:tcPr>
          <w:p w14:paraId="1A85717B">
            <w:pPr>
              <w:spacing w:before="0" w:after="0" w:line="240" w:lineRule="auto"/>
              <w:jc w:val="center"/>
            </w:pPr>
            <w:r>
              <w:rPr>
                <w:rFonts w:ascii="Aptos" w:hAnsi="Aptos"/>
                <w:b/>
                <w:color w:val="FFFFFF"/>
                <w:sz w:val="15"/>
              </w:rPr>
              <w:t>DMX Value</w:t>
            </w:r>
          </w:p>
        </w:tc>
        <w:tc>
          <w:tcPr>
            <w:tcW w:w="8150" w:type="dxa"/>
            <w:shd w:val="clear" w:color="auto" w:fill="1677A8"/>
            <w:tcMar>
              <w:top w:w="18" w:type="dxa"/>
              <w:left w:w="85" w:type="dxa"/>
              <w:bottom w:w="18" w:type="dxa"/>
              <w:right w:w="85" w:type="dxa"/>
            </w:tcMar>
            <w:vAlign w:val="center"/>
          </w:tcPr>
          <w:p w14:paraId="3C3EB98C">
            <w:pPr>
              <w:spacing w:before="0" w:after="0" w:line="240" w:lineRule="auto"/>
              <w:jc w:val="left"/>
            </w:pPr>
            <w:r>
              <w:rPr>
                <w:rFonts w:ascii="Aptos" w:hAnsi="Aptos"/>
                <w:b/>
                <w:color w:val="FFFFFF"/>
                <w:sz w:val="15"/>
              </w:rPr>
              <w:t>Description</w:t>
            </w:r>
          </w:p>
        </w:tc>
      </w:tr>
      <w:tr w14:paraId="3961C4B1">
        <w:tc>
          <w:tcPr>
            <w:tcW w:w="1000" w:type="dxa"/>
            <w:tcMar>
              <w:top w:w="18" w:type="dxa"/>
              <w:left w:w="85" w:type="dxa"/>
              <w:bottom w:w="18" w:type="dxa"/>
              <w:right w:w="85" w:type="dxa"/>
            </w:tcMar>
            <w:vAlign w:val="center"/>
          </w:tcPr>
          <w:p w14:paraId="15116872">
            <w:pPr>
              <w:spacing w:before="0" w:after="0" w:line="240" w:lineRule="auto"/>
              <w:jc w:val="center"/>
            </w:pPr>
            <w:r>
              <w:rPr>
                <w:rFonts w:ascii="Aptos" w:hAnsi="Aptos"/>
                <w:b w:val="0"/>
                <w:color w:val="153247"/>
                <w:sz w:val="14"/>
              </w:rPr>
              <w:t>1</w:t>
            </w:r>
          </w:p>
        </w:tc>
        <w:tc>
          <w:tcPr>
            <w:tcW w:w="3200" w:type="dxa"/>
            <w:tcMar>
              <w:top w:w="18" w:type="dxa"/>
              <w:left w:w="85" w:type="dxa"/>
              <w:bottom w:w="18" w:type="dxa"/>
              <w:right w:w="85" w:type="dxa"/>
            </w:tcMar>
            <w:vAlign w:val="center"/>
          </w:tcPr>
          <w:p w14:paraId="32BC4F66">
            <w:pPr>
              <w:spacing w:before="0" w:after="0" w:line="240" w:lineRule="auto"/>
              <w:jc w:val="left"/>
            </w:pPr>
            <w:r>
              <w:rPr>
                <w:rFonts w:ascii="Aptos" w:hAnsi="Aptos"/>
                <w:b w:val="0"/>
                <w:color w:val="153247"/>
                <w:sz w:val="14"/>
              </w:rPr>
              <w:t>Red</w:t>
            </w:r>
          </w:p>
        </w:tc>
        <w:tc>
          <w:tcPr>
            <w:tcW w:w="1900" w:type="dxa"/>
            <w:tcMar>
              <w:top w:w="18" w:type="dxa"/>
              <w:left w:w="85" w:type="dxa"/>
              <w:bottom w:w="18" w:type="dxa"/>
              <w:right w:w="85" w:type="dxa"/>
            </w:tcMar>
            <w:vAlign w:val="center"/>
          </w:tcPr>
          <w:p w14:paraId="43750066">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3424667">
            <w:pPr>
              <w:spacing w:before="0" w:after="0" w:line="240" w:lineRule="auto"/>
              <w:jc w:val="left"/>
            </w:pPr>
            <w:r>
              <w:rPr>
                <w:rFonts w:ascii="Aptos" w:hAnsi="Aptos"/>
                <w:b w:val="0"/>
                <w:color w:val="153247"/>
                <w:sz w:val="14"/>
              </w:rPr>
              <w:t>Coarse red dimmer</w:t>
            </w:r>
          </w:p>
        </w:tc>
      </w:tr>
      <w:tr w14:paraId="526DF6F0">
        <w:tc>
          <w:tcPr>
            <w:tcW w:w="1000" w:type="dxa"/>
            <w:shd w:val="clear" w:color="auto" w:fill="F3F7F9"/>
            <w:tcMar>
              <w:top w:w="18" w:type="dxa"/>
              <w:left w:w="85" w:type="dxa"/>
              <w:bottom w:w="18" w:type="dxa"/>
              <w:right w:w="85" w:type="dxa"/>
            </w:tcMar>
            <w:vAlign w:val="center"/>
          </w:tcPr>
          <w:p w14:paraId="0217A05C">
            <w:pPr>
              <w:spacing w:before="0" w:after="0" w:line="240" w:lineRule="auto"/>
              <w:jc w:val="center"/>
            </w:pPr>
            <w:r>
              <w:rPr>
                <w:rFonts w:ascii="Aptos" w:hAnsi="Aptos"/>
                <w:b w:val="0"/>
                <w:color w:val="153247"/>
                <w:sz w:val="14"/>
              </w:rPr>
              <w:t>2</w:t>
            </w:r>
          </w:p>
        </w:tc>
        <w:tc>
          <w:tcPr>
            <w:tcW w:w="3200" w:type="dxa"/>
            <w:shd w:val="clear" w:color="auto" w:fill="F3F7F9"/>
            <w:tcMar>
              <w:top w:w="18" w:type="dxa"/>
              <w:left w:w="85" w:type="dxa"/>
              <w:bottom w:w="18" w:type="dxa"/>
              <w:right w:w="85" w:type="dxa"/>
            </w:tcMar>
            <w:vAlign w:val="center"/>
          </w:tcPr>
          <w:p w14:paraId="6D2C249B">
            <w:pPr>
              <w:spacing w:before="0" w:after="0" w:line="240" w:lineRule="auto"/>
              <w:jc w:val="left"/>
            </w:pPr>
            <w:r>
              <w:rPr>
                <w:rFonts w:ascii="Aptos" w:hAnsi="Aptos"/>
                <w:b w:val="0"/>
                <w:color w:val="153247"/>
                <w:sz w:val="14"/>
              </w:rPr>
              <w:t>Red Fine</w:t>
            </w:r>
          </w:p>
        </w:tc>
        <w:tc>
          <w:tcPr>
            <w:tcW w:w="1900" w:type="dxa"/>
            <w:shd w:val="clear" w:color="auto" w:fill="F3F7F9"/>
            <w:tcMar>
              <w:top w:w="18" w:type="dxa"/>
              <w:left w:w="85" w:type="dxa"/>
              <w:bottom w:w="18" w:type="dxa"/>
              <w:right w:w="85" w:type="dxa"/>
            </w:tcMar>
            <w:vAlign w:val="center"/>
          </w:tcPr>
          <w:p w14:paraId="3A5D431D">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2A7A6C2">
            <w:pPr>
              <w:spacing w:before="0" w:after="0" w:line="240" w:lineRule="auto"/>
              <w:jc w:val="left"/>
            </w:pPr>
            <w:r>
              <w:rPr>
                <w:rFonts w:ascii="Aptos" w:hAnsi="Aptos"/>
                <w:b w:val="0"/>
                <w:color w:val="153247"/>
                <w:sz w:val="14"/>
              </w:rPr>
              <w:t>Fine red adjustment</w:t>
            </w:r>
          </w:p>
        </w:tc>
      </w:tr>
      <w:tr w14:paraId="7FB10565">
        <w:tc>
          <w:tcPr>
            <w:tcW w:w="1000" w:type="dxa"/>
            <w:tcMar>
              <w:top w:w="18" w:type="dxa"/>
              <w:left w:w="85" w:type="dxa"/>
              <w:bottom w:w="18" w:type="dxa"/>
              <w:right w:w="85" w:type="dxa"/>
            </w:tcMar>
            <w:vAlign w:val="center"/>
          </w:tcPr>
          <w:p w14:paraId="4C8AD323">
            <w:pPr>
              <w:spacing w:before="0" w:after="0" w:line="240" w:lineRule="auto"/>
              <w:jc w:val="center"/>
            </w:pPr>
            <w:r>
              <w:rPr>
                <w:rFonts w:ascii="Aptos" w:hAnsi="Aptos"/>
                <w:b w:val="0"/>
                <w:color w:val="153247"/>
                <w:sz w:val="14"/>
              </w:rPr>
              <w:t>3</w:t>
            </w:r>
          </w:p>
        </w:tc>
        <w:tc>
          <w:tcPr>
            <w:tcW w:w="3200" w:type="dxa"/>
            <w:tcMar>
              <w:top w:w="18" w:type="dxa"/>
              <w:left w:w="85" w:type="dxa"/>
              <w:bottom w:w="18" w:type="dxa"/>
              <w:right w:w="85" w:type="dxa"/>
            </w:tcMar>
            <w:vAlign w:val="center"/>
          </w:tcPr>
          <w:p w14:paraId="53792A66">
            <w:pPr>
              <w:spacing w:before="0" w:after="0" w:line="240" w:lineRule="auto"/>
              <w:jc w:val="left"/>
            </w:pPr>
            <w:r>
              <w:rPr>
                <w:rFonts w:ascii="Aptos" w:hAnsi="Aptos"/>
                <w:b w:val="0"/>
                <w:color w:val="153247"/>
                <w:sz w:val="14"/>
              </w:rPr>
              <w:t>Green</w:t>
            </w:r>
          </w:p>
        </w:tc>
        <w:tc>
          <w:tcPr>
            <w:tcW w:w="1900" w:type="dxa"/>
            <w:tcMar>
              <w:top w:w="18" w:type="dxa"/>
              <w:left w:w="85" w:type="dxa"/>
              <w:bottom w:w="18" w:type="dxa"/>
              <w:right w:w="85" w:type="dxa"/>
            </w:tcMar>
            <w:vAlign w:val="center"/>
          </w:tcPr>
          <w:p w14:paraId="021070D0">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7AEDBD2">
            <w:pPr>
              <w:spacing w:before="0" w:after="0" w:line="240" w:lineRule="auto"/>
              <w:jc w:val="left"/>
            </w:pPr>
            <w:r>
              <w:rPr>
                <w:rFonts w:ascii="Aptos" w:hAnsi="Aptos"/>
                <w:b w:val="0"/>
                <w:color w:val="153247"/>
                <w:sz w:val="14"/>
              </w:rPr>
              <w:t>Coarse green dimmer</w:t>
            </w:r>
          </w:p>
        </w:tc>
      </w:tr>
      <w:tr w14:paraId="4146ADCA">
        <w:tc>
          <w:tcPr>
            <w:tcW w:w="1000" w:type="dxa"/>
            <w:shd w:val="clear" w:color="auto" w:fill="F3F7F9"/>
            <w:tcMar>
              <w:top w:w="18" w:type="dxa"/>
              <w:left w:w="85" w:type="dxa"/>
              <w:bottom w:w="18" w:type="dxa"/>
              <w:right w:w="85" w:type="dxa"/>
            </w:tcMar>
            <w:vAlign w:val="center"/>
          </w:tcPr>
          <w:p w14:paraId="1F6B83A7">
            <w:pPr>
              <w:spacing w:before="0" w:after="0" w:line="240" w:lineRule="auto"/>
              <w:jc w:val="center"/>
            </w:pPr>
            <w:r>
              <w:rPr>
                <w:rFonts w:ascii="Aptos" w:hAnsi="Aptos"/>
                <w:b w:val="0"/>
                <w:color w:val="153247"/>
                <w:sz w:val="14"/>
              </w:rPr>
              <w:t>4</w:t>
            </w:r>
          </w:p>
        </w:tc>
        <w:tc>
          <w:tcPr>
            <w:tcW w:w="3200" w:type="dxa"/>
            <w:shd w:val="clear" w:color="auto" w:fill="F3F7F9"/>
            <w:tcMar>
              <w:top w:w="18" w:type="dxa"/>
              <w:left w:w="85" w:type="dxa"/>
              <w:bottom w:w="18" w:type="dxa"/>
              <w:right w:w="85" w:type="dxa"/>
            </w:tcMar>
            <w:vAlign w:val="center"/>
          </w:tcPr>
          <w:p w14:paraId="336FE4BD">
            <w:pPr>
              <w:spacing w:before="0" w:after="0" w:line="240" w:lineRule="auto"/>
              <w:jc w:val="left"/>
            </w:pPr>
            <w:r>
              <w:rPr>
                <w:rFonts w:ascii="Aptos" w:hAnsi="Aptos"/>
                <w:b w:val="0"/>
                <w:color w:val="153247"/>
                <w:sz w:val="14"/>
              </w:rPr>
              <w:t>Green Fine</w:t>
            </w:r>
          </w:p>
        </w:tc>
        <w:tc>
          <w:tcPr>
            <w:tcW w:w="1900" w:type="dxa"/>
            <w:shd w:val="clear" w:color="auto" w:fill="F3F7F9"/>
            <w:tcMar>
              <w:top w:w="18" w:type="dxa"/>
              <w:left w:w="85" w:type="dxa"/>
              <w:bottom w:w="18" w:type="dxa"/>
              <w:right w:w="85" w:type="dxa"/>
            </w:tcMar>
            <w:vAlign w:val="center"/>
          </w:tcPr>
          <w:p w14:paraId="28606DAC">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F93804C">
            <w:pPr>
              <w:spacing w:before="0" w:after="0" w:line="240" w:lineRule="auto"/>
              <w:jc w:val="left"/>
            </w:pPr>
            <w:r>
              <w:rPr>
                <w:rFonts w:ascii="Aptos" w:hAnsi="Aptos"/>
                <w:b w:val="0"/>
                <w:color w:val="153247"/>
                <w:sz w:val="14"/>
              </w:rPr>
              <w:t>Fine green adjustment</w:t>
            </w:r>
          </w:p>
        </w:tc>
      </w:tr>
      <w:tr w14:paraId="38A46610">
        <w:tc>
          <w:tcPr>
            <w:tcW w:w="1000" w:type="dxa"/>
            <w:tcMar>
              <w:top w:w="18" w:type="dxa"/>
              <w:left w:w="85" w:type="dxa"/>
              <w:bottom w:w="18" w:type="dxa"/>
              <w:right w:w="85" w:type="dxa"/>
            </w:tcMar>
            <w:vAlign w:val="center"/>
          </w:tcPr>
          <w:p w14:paraId="4821F71F">
            <w:pPr>
              <w:spacing w:before="0" w:after="0" w:line="240" w:lineRule="auto"/>
              <w:jc w:val="center"/>
            </w:pPr>
            <w:r>
              <w:rPr>
                <w:rFonts w:ascii="Aptos" w:hAnsi="Aptos"/>
                <w:b w:val="0"/>
                <w:color w:val="153247"/>
                <w:sz w:val="14"/>
              </w:rPr>
              <w:t>5</w:t>
            </w:r>
          </w:p>
        </w:tc>
        <w:tc>
          <w:tcPr>
            <w:tcW w:w="3200" w:type="dxa"/>
            <w:tcMar>
              <w:top w:w="18" w:type="dxa"/>
              <w:left w:w="85" w:type="dxa"/>
              <w:bottom w:w="18" w:type="dxa"/>
              <w:right w:w="85" w:type="dxa"/>
            </w:tcMar>
            <w:vAlign w:val="center"/>
          </w:tcPr>
          <w:p w14:paraId="568208AA">
            <w:pPr>
              <w:spacing w:before="0" w:after="0" w:line="240" w:lineRule="auto"/>
              <w:jc w:val="left"/>
            </w:pPr>
            <w:r>
              <w:rPr>
                <w:rFonts w:ascii="Aptos" w:hAnsi="Aptos"/>
                <w:b w:val="0"/>
                <w:color w:val="153247"/>
                <w:sz w:val="14"/>
              </w:rPr>
              <w:t>Blue</w:t>
            </w:r>
          </w:p>
        </w:tc>
        <w:tc>
          <w:tcPr>
            <w:tcW w:w="1900" w:type="dxa"/>
            <w:tcMar>
              <w:top w:w="18" w:type="dxa"/>
              <w:left w:w="85" w:type="dxa"/>
              <w:bottom w:w="18" w:type="dxa"/>
              <w:right w:w="85" w:type="dxa"/>
            </w:tcMar>
            <w:vAlign w:val="center"/>
          </w:tcPr>
          <w:p w14:paraId="6BCF954C">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7F5E1F4">
            <w:pPr>
              <w:spacing w:before="0" w:after="0" w:line="240" w:lineRule="auto"/>
              <w:jc w:val="left"/>
            </w:pPr>
            <w:r>
              <w:rPr>
                <w:rFonts w:ascii="Aptos" w:hAnsi="Aptos"/>
                <w:b w:val="0"/>
                <w:color w:val="153247"/>
                <w:sz w:val="14"/>
              </w:rPr>
              <w:t>Coarse blue dimmer</w:t>
            </w:r>
          </w:p>
        </w:tc>
      </w:tr>
      <w:tr w14:paraId="3D9235AB">
        <w:tc>
          <w:tcPr>
            <w:tcW w:w="1000" w:type="dxa"/>
            <w:shd w:val="clear" w:color="auto" w:fill="F3F7F9"/>
            <w:tcMar>
              <w:top w:w="18" w:type="dxa"/>
              <w:left w:w="85" w:type="dxa"/>
              <w:bottom w:w="18" w:type="dxa"/>
              <w:right w:w="85" w:type="dxa"/>
            </w:tcMar>
            <w:vAlign w:val="center"/>
          </w:tcPr>
          <w:p w14:paraId="2519A959">
            <w:pPr>
              <w:spacing w:before="0" w:after="0" w:line="240" w:lineRule="auto"/>
              <w:jc w:val="center"/>
            </w:pPr>
            <w:r>
              <w:rPr>
                <w:rFonts w:ascii="Aptos" w:hAnsi="Aptos"/>
                <w:b w:val="0"/>
                <w:color w:val="153247"/>
                <w:sz w:val="14"/>
              </w:rPr>
              <w:t>6</w:t>
            </w:r>
          </w:p>
        </w:tc>
        <w:tc>
          <w:tcPr>
            <w:tcW w:w="3200" w:type="dxa"/>
            <w:shd w:val="clear" w:color="auto" w:fill="F3F7F9"/>
            <w:tcMar>
              <w:top w:w="18" w:type="dxa"/>
              <w:left w:w="85" w:type="dxa"/>
              <w:bottom w:w="18" w:type="dxa"/>
              <w:right w:w="85" w:type="dxa"/>
            </w:tcMar>
            <w:vAlign w:val="center"/>
          </w:tcPr>
          <w:p w14:paraId="305A2DE8">
            <w:pPr>
              <w:spacing w:before="0" w:after="0" w:line="240" w:lineRule="auto"/>
              <w:jc w:val="left"/>
            </w:pPr>
            <w:r>
              <w:rPr>
                <w:rFonts w:ascii="Aptos" w:hAnsi="Aptos"/>
                <w:b w:val="0"/>
                <w:color w:val="153247"/>
                <w:sz w:val="14"/>
              </w:rPr>
              <w:t>Blue Fine</w:t>
            </w:r>
          </w:p>
        </w:tc>
        <w:tc>
          <w:tcPr>
            <w:tcW w:w="1900" w:type="dxa"/>
            <w:shd w:val="clear" w:color="auto" w:fill="F3F7F9"/>
            <w:tcMar>
              <w:top w:w="18" w:type="dxa"/>
              <w:left w:w="85" w:type="dxa"/>
              <w:bottom w:w="18" w:type="dxa"/>
              <w:right w:w="85" w:type="dxa"/>
            </w:tcMar>
            <w:vAlign w:val="center"/>
          </w:tcPr>
          <w:p w14:paraId="6F2DF787">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C96A5D4">
            <w:pPr>
              <w:spacing w:before="0" w:after="0" w:line="240" w:lineRule="auto"/>
              <w:jc w:val="left"/>
            </w:pPr>
            <w:r>
              <w:rPr>
                <w:rFonts w:ascii="Aptos" w:hAnsi="Aptos"/>
                <w:b w:val="0"/>
                <w:color w:val="153247"/>
                <w:sz w:val="14"/>
              </w:rPr>
              <w:t>Fine blue adjustment</w:t>
            </w:r>
          </w:p>
        </w:tc>
      </w:tr>
      <w:tr w14:paraId="6C411D3B">
        <w:tc>
          <w:tcPr>
            <w:tcW w:w="1000" w:type="dxa"/>
            <w:tcMar>
              <w:top w:w="18" w:type="dxa"/>
              <w:left w:w="85" w:type="dxa"/>
              <w:bottom w:w="18" w:type="dxa"/>
              <w:right w:w="85" w:type="dxa"/>
            </w:tcMar>
            <w:vAlign w:val="center"/>
          </w:tcPr>
          <w:p w14:paraId="69CC305C">
            <w:pPr>
              <w:spacing w:before="0" w:after="0" w:line="240" w:lineRule="auto"/>
              <w:jc w:val="center"/>
            </w:pPr>
            <w:r>
              <w:rPr>
                <w:rFonts w:ascii="Aptos" w:hAnsi="Aptos"/>
                <w:b w:val="0"/>
                <w:color w:val="153247"/>
                <w:sz w:val="14"/>
              </w:rPr>
              <w:t>7</w:t>
            </w:r>
          </w:p>
        </w:tc>
        <w:tc>
          <w:tcPr>
            <w:tcW w:w="3200" w:type="dxa"/>
            <w:tcMar>
              <w:top w:w="18" w:type="dxa"/>
              <w:left w:w="85" w:type="dxa"/>
              <w:bottom w:w="18" w:type="dxa"/>
              <w:right w:w="85" w:type="dxa"/>
            </w:tcMar>
            <w:vAlign w:val="center"/>
          </w:tcPr>
          <w:p w14:paraId="14AF6600">
            <w:pPr>
              <w:spacing w:before="0" w:after="0" w:line="240" w:lineRule="auto"/>
              <w:jc w:val="left"/>
            </w:pPr>
            <w:r>
              <w:rPr>
                <w:rFonts w:ascii="Aptos" w:hAnsi="Aptos"/>
                <w:b w:val="0"/>
                <w:color w:val="153247"/>
                <w:sz w:val="14"/>
              </w:rPr>
              <w:t>White</w:t>
            </w:r>
          </w:p>
        </w:tc>
        <w:tc>
          <w:tcPr>
            <w:tcW w:w="1900" w:type="dxa"/>
            <w:tcMar>
              <w:top w:w="18" w:type="dxa"/>
              <w:left w:w="85" w:type="dxa"/>
              <w:bottom w:w="18" w:type="dxa"/>
              <w:right w:w="85" w:type="dxa"/>
            </w:tcMar>
            <w:vAlign w:val="center"/>
          </w:tcPr>
          <w:p w14:paraId="2DBD24A9">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0350854">
            <w:pPr>
              <w:spacing w:before="0" w:after="0" w:line="240" w:lineRule="auto"/>
              <w:jc w:val="left"/>
            </w:pPr>
            <w:r>
              <w:rPr>
                <w:rFonts w:ascii="Aptos" w:hAnsi="Aptos"/>
                <w:b w:val="0"/>
                <w:color w:val="153247"/>
                <w:sz w:val="14"/>
              </w:rPr>
              <w:t>Coarse white dimmer</w:t>
            </w:r>
          </w:p>
        </w:tc>
      </w:tr>
      <w:tr w14:paraId="6CBB300C">
        <w:tc>
          <w:tcPr>
            <w:tcW w:w="1000" w:type="dxa"/>
            <w:shd w:val="clear" w:color="auto" w:fill="F3F7F9"/>
            <w:tcMar>
              <w:top w:w="18" w:type="dxa"/>
              <w:left w:w="85" w:type="dxa"/>
              <w:bottom w:w="18" w:type="dxa"/>
              <w:right w:w="85" w:type="dxa"/>
            </w:tcMar>
            <w:vAlign w:val="center"/>
          </w:tcPr>
          <w:p w14:paraId="7F9D6C2B">
            <w:pPr>
              <w:spacing w:before="0" w:after="0" w:line="240" w:lineRule="auto"/>
              <w:jc w:val="center"/>
            </w:pPr>
            <w:r>
              <w:rPr>
                <w:rFonts w:ascii="Aptos" w:hAnsi="Aptos"/>
                <w:b w:val="0"/>
                <w:color w:val="153247"/>
                <w:sz w:val="14"/>
              </w:rPr>
              <w:t>8</w:t>
            </w:r>
          </w:p>
        </w:tc>
        <w:tc>
          <w:tcPr>
            <w:tcW w:w="3200" w:type="dxa"/>
            <w:shd w:val="clear" w:color="auto" w:fill="F3F7F9"/>
            <w:tcMar>
              <w:top w:w="18" w:type="dxa"/>
              <w:left w:w="85" w:type="dxa"/>
              <w:bottom w:w="18" w:type="dxa"/>
              <w:right w:w="85" w:type="dxa"/>
            </w:tcMar>
            <w:vAlign w:val="center"/>
          </w:tcPr>
          <w:p w14:paraId="6C8ED873">
            <w:pPr>
              <w:spacing w:before="0" w:after="0" w:line="240" w:lineRule="auto"/>
              <w:jc w:val="left"/>
            </w:pPr>
            <w:r>
              <w:rPr>
                <w:rFonts w:ascii="Aptos" w:hAnsi="Aptos"/>
                <w:b w:val="0"/>
                <w:color w:val="153247"/>
                <w:sz w:val="14"/>
              </w:rPr>
              <w:t>White Fine</w:t>
            </w:r>
          </w:p>
        </w:tc>
        <w:tc>
          <w:tcPr>
            <w:tcW w:w="1900" w:type="dxa"/>
            <w:shd w:val="clear" w:color="auto" w:fill="F3F7F9"/>
            <w:tcMar>
              <w:top w:w="18" w:type="dxa"/>
              <w:left w:w="85" w:type="dxa"/>
              <w:bottom w:w="18" w:type="dxa"/>
              <w:right w:w="85" w:type="dxa"/>
            </w:tcMar>
            <w:vAlign w:val="center"/>
          </w:tcPr>
          <w:p w14:paraId="470CE04E">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9250A63">
            <w:pPr>
              <w:spacing w:before="0" w:after="0" w:line="240" w:lineRule="auto"/>
              <w:jc w:val="left"/>
            </w:pPr>
            <w:r>
              <w:rPr>
                <w:rFonts w:ascii="Aptos" w:hAnsi="Aptos"/>
                <w:b w:val="0"/>
                <w:color w:val="153247"/>
                <w:sz w:val="14"/>
              </w:rPr>
              <w:t>Fine white adjustment</w:t>
            </w:r>
          </w:p>
        </w:tc>
      </w:tr>
      <w:tr w14:paraId="4ACBD141">
        <w:tc>
          <w:tcPr>
            <w:tcW w:w="1000" w:type="dxa"/>
            <w:tcMar>
              <w:top w:w="18" w:type="dxa"/>
              <w:left w:w="85" w:type="dxa"/>
              <w:bottom w:w="18" w:type="dxa"/>
              <w:right w:w="85" w:type="dxa"/>
            </w:tcMar>
            <w:vAlign w:val="center"/>
          </w:tcPr>
          <w:p w14:paraId="160A6ABF">
            <w:pPr>
              <w:spacing w:before="0" w:after="0" w:line="240" w:lineRule="auto"/>
              <w:jc w:val="center"/>
            </w:pPr>
            <w:r>
              <w:rPr>
                <w:rFonts w:ascii="Aptos" w:hAnsi="Aptos"/>
                <w:b w:val="0"/>
                <w:color w:val="153247"/>
                <w:sz w:val="14"/>
              </w:rPr>
              <w:t>9</w:t>
            </w:r>
          </w:p>
        </w:tc>
        <w:tc>
          <w:tcPr>
            <w:tcW w:w="3200" w:type="dxa"/>
            <w:tcMar>
              <w:top w:w="18" w:type="dxa"/>
              <w:left w:w="85" w:type="dxa"/>
              <w:bottom w:w="18" w:type="dxa"/>
              <w:right w:w="85" w:type="dxa"/>
            </w:tcMar>
            <w:vAlign w:val="center"/>
          </w:tcPr>
          <w:p w14:paraId="7211ED41">
            <w:pPr>
              <w:spacing w:before="0" w:after="0" w:line="240" w:lineRule="auto"/>
              <w:jc w:val="left"/>
            </w:pPr>
            <w:r>
              <w:rPr>
                <w:rFonts w:ascii="Aptos" w:hAnsi="Aptos"/>
                <w:b w:val="0"/>
                <w:color w:val="153247"/>
                <w:sz w:val="14"/>
              </w:rPr>
              <w:t>CTO</w:t>
            </w:r>
          </w:p>
        </w:tc>
        <w:tc>
          <w:tcPr>
            <w:tcW w:w="1900" w:type="dxa"/>
            <w:tcMar>
              <w:top w:w="18" w:type="dxa"/>
              <w:left w:w="85" w:type="dxa"/>
              <w:bottom w:w="18" w:type="dxa"/>
              <w:right w:w="85" w:type="dxa"/>
            </w:tcMar>
            <w:vAlign w:val="center"/>
          </w:tcPr>
          <w:p w14:paraId="05F90D2F">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0890002">
            <w:pPr>
              <w:spacing w:before="0" w:after="0" w:line="240" w:lineRule="auto"/>
              <w:jc w:val="left"/>
            </w:pPr>
            <w:r>
              <w:rPr>
                <w:rFonts w:ascii="Aptos" w:hAnsi="Aptos"/>
                <w:b w:val="0"/>
                <w:color w:val="153247"/>
                <w:sz w:val="14"/>
              </w:rPr>
              <w:t>Color temperature, high to low</w:t>
            </w:r>
          </w:p>
        </w:tc>
      </w:tr>
      <w:tr w14:paraId="0B551767">
        <w:tc>
          <w:tcPr>
            <w:tcW w:w="1000" w:type="dxa"/>
            <w:shd w:val="clear" w:color="auto" w:fill="F3F7F9"/>
            <w:tcMar>
              <w:top w:w="18" w:type="dxa"/>
              <w:left w:w="85" w:type="dxa"/>
              <w:bottom w:w="18" w:type="dxa"/>
              <w:right w:w="85" w:type="dxa"/>
            </w:tcMar>
            <w:vAlign w:val="center"/>
          </w:tcPr>
          <w:p w14:paraId="7E8F3995">
            <w:pPr>
              <w:spacing w:before="0" w:after="0" w:line="240" w:lineRule="auto"/>
              <w:jc w:val="center"/>
            </w:pPr>
            <w:r>
              <w:rPr>
                <w:rFonts w:ascii="Aptos" w:hAnsi="Aptos"/>
                <w:b w:val="0"/>
                <w:color w:val="153247"/>
                <w:sz w:val="14"/>
              </w:rPr>
              <w:t>10</w:t>
            </w:r>
          </w:p>
        </w:tc>
        <w:tc>
          <w:tcPr>
            <w:tcW w:w="3200" w:type="dxa"/>
            <w:shd w:val="clear" w:color="auto" w:fill="F3F7F9"/>
            <w:tcMar>
              <w:top w:w="18" w:type="dxa"/>
              <w:left w:w="85" w:type="dxa"/>
              <w:bottom w:w="18" w:type="dxa"/>
              <w:right w:w="85" w:type="dxa"/>
            </w:tcMar>
            <w:vAlign w:val="center"/>
          </w:tcPr>
          <w:p w14:paraId="3CC6F212">
            <w:pPr>
              <w:spacing w:before="0" w:after="0" w:line="240" w:lineRule="auto"/>
              <w:jc w:val="left"/>
            </w:pPr>
            <w:r>
              <w:rPr>
                <w:rFonts w:ascii="Aptos" w:hAnsi="Aptos"/>
                <w:b w:val="0"/>
                <w:color w:val="153247"/>
                <w:sz w:val="14"/>
              </w:rPr>
              <w:t>Color Macro</w:t>
            </w:r>
          </w:p>
        </w:tc>
        <w:tc>
          <w:tcPr>
            <w:tcW w:w="1900" w:type="dxa"/>
            <w:shd w:val="clear" w:color="auto" w:fill="F3F7F9"/>
            <w:tcMar>
              <w:top w:w="18" w:type="dxa"/>
              <w:left w:w="85" w:type="dxa"/>
              <w:bottom w:w="18" w:type="dxa"/>
              <w:right w:w="85" w:type="dxa"/>
            </w:tcMar>
            <w:vAlign w:val="center"/>
          </w:tcPr>
          <w:p w14:paraId="7944F9B2">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8DCB976">
            <w:pPr>
              <w:spacing w:before="0" w:after="0" w:line="240" w:lineRule="auto"/>
              <w:jc w:val="left"/>
            </w:pPr>
            <w:r>
              <w:rPr>
                <w:rFonts w:ascii="Aptos" w:hAnsi="Aptos"/>
                <w:b w:val="0"/>
                <w:color w:val="153247"/>
                <w:sz w:val="14"/>
              </w:rPr>
              <w:t>Built-in color macro</w:t>
            </w:r>
          </w:p>
        </w:tc>
      </w:tr>
      <w:tr w14:paraId="2F299493">
        <w:tc>
          <w:tcPr>
            <w:tcW w:w="1000" w:type="dxa"/>
            <w:tcMar>
              <w:top w:w="18" w:type="dxa"/>
              <w:left w:w="85" w:type="dxa"/>
              <w:bottom w:w="18" w:type="dxa"/>
              <w:right w:w="85" w:type="dxa"/>
            </w:tcMar>
            <w:vAlign w:val="center"/>
          </w:tcPr>
          <w:p w14:paraId="33DD3754">
            <w:pPr>
              <w:spacing w:before="0" w:after="0" w:line="240" w:lineRule="auto"/>
              <w:jc w:val="center"/>
            </w:pPr>
            <w:r>
              <w:rPr>
                <w:rFonts w:ascii="Aptos" w:hAnsi="Aptos"/>
                <w:b w:val="0"/>
                <w:color w:val="153247"/>
                <w:sz w:val="14"/>
              </w:rPr>
              <w:t>11</w:t>
            </w:r>
          </w:p>
        </w:tc>
        <w:tc>
          <w:tcPr>
            <w:tcW w:w="3200" w:type="dxa"/>
            <w:tcMar>
              <w:top w:w="18" w:type="dxa"/>
              <w:left w:w="85" w:type="dxa"/>
              <w:bottom w:w="18" w:type="dxa"/>
              <w:right w:w="85" w:type="dxa"/>
            </w:tcMar>
            <w:vAlign w:val="center"/>
          </w:tcPr>
          <w:p w14:paraId="0F1D96AA">
            <w:pPr>
              <w:spacing w:before="0" w:after="0" w:line="240" w:lineRule="auto"/>
              <w:jc w:val="left"/>
            </w:pPr>
            <w:r>
              <w:rPr>
                <w:rFonts w:ascii="Aptos" w:hAnsi="Aptos"/>
                <w:b w:val="0"/>
                <w:color w:val="153247"/>
                <w:sz w:val="14"/>
              </w:rPr>
              <w:t>Strobe</w:t>
            </w:r>
          </w:p>
        </w:tc>
        <w:tc>
          <w:tcPr>
            <w:tcW w:w="1900" w:type="dxa"/>
            <w:tcMar>
              <w:top w:w="18" w:type="dxa"/>
              <w:left w:w="85" w:type="dxa"/>
              <w:bottom w:w="18" w:type="dxa"/>
              <w:right w:w="85" w:type="dxa"/>
            </w:tcMar>
            <w:vAlign w:val="center"/>
          </w:tcPr>
          <w:p w14:paraId="6FCF954B">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909030E">
            <w:pPr>
              <w:spacing w:before="0" w:after="0" w:line="240" w:lineRule="auto"/>
              <w:jc w:val="left"/>
            </w:pPr>
            <w:r>
              <w:rPr>
                <w:rFonts w:ascii="Aptos" w:hAnsi="Aptos"/>
                <w:b w:val="0"/>
                <w:color w:val="153247"/>
                <w:sz w:val="14"/>
              </w:rPr>
              <w:t>0-3 blackout; 4-103 strobe slow to fast; 104-107 open; 108-207 pulse fast to slow; 208-212 open; 213-251 random; 252-255 open</w:t>
            </w:r>
          </w:p>
        </w:tc>
      </w:tr>
      <w:tr w14:paraId="794BBFDF">
        <w:tc>
          <w:tcPr>
            <w:tcW w:w="1000" w:type="dxa"/>
            <w:shd w:val="clear" w:color="auto" w:fill="F3F7F9"/>
            <w:tcMar>
              <w:top w:w="18" w:type="dxa"/>
              <w:left w:w="85" w:type="dxa"/>
              <w:bottom w:w="18" w:type="dxa"/>
              <w:right w:w="85" w:type="dxa"/>
            </w:tcMar>
            <w:vAlign w:val="center"/>
          </w:tcPr>
          <w:p w14:paraId="3C52C27A">
            <w:pPr>
              <w:spacing w:before="0" w:after="0" w:line="240" w:lineRule="auto"/>
              <w:jc w:val="center"/>
            </w:pPr>
            <w:r>
              <w:rPr>
                <w:rFonts w:ascii="Aptos" w:hAnsi="Aptos"/>
                <w:b w:val="0"/>
                <w:color w:val="153247"/>
                <w:sz w:val="14"/>
              </w:rPr>
              <w:t>12</w:t>
            </w:r>
          </w:p>
        </w:tc>
        <w:tc>
          <w:tcPr>
            <w:tcW w:w="3200" w:type="dxa"/>
            <w:shd w:val="clear" w:color="auto" w:fill="F3F7F9"/>
            <w:tcMar>
              <w:top w:w="18" w:type="dxa"/>
              <w:left w:w="85" w:type="dxa"/>
              <w:bottom w:w="18" w:type="dxa"/>
              <w:right w:w="85" w:type="dxa"/>
            </w:tcMar>
            <w:vAlign w:val="center"/>
          </w:tcPr>
          <w:p w14:paraId="65271401">
            <w:pPr>
              <w:spacing w:before="0" w:after="0" w:line="240" w:lineRule="auto"/>
              <w:jc w:val="left"/>
            </w:pPr>
            <w:r>
              <w:rPr>
                <w:rFonts w:ascii="Aptos" w:hAnsi="Aptos"/>
                <w:b w:val="0"/>
                <w:color w:val="153247"/>
                <w:sz w:val="14"/>
              </w:rPr>
              <w:t>Master Dimmer</w:t>
            </w:r>
          </w:p>
        </w:tc>
        <w:tc>
          <w:tcPr>
            <w:tcW w:w="1900" w:type="dxa"/>
            <w:shd w:val="clear" w:color="auto" w:fill="F3F7F9"/>
            <w:tcMar>
              <w:top w:w="18" w:type="dxa"/>
              <w:left w:w="85" w:type="dxa"/>
              <w:bottom w:w="18" w:type="dxa"/>
              <w:right w:w="85" w:type="dxa"/>
            </w:tcMar>
            <w:vAlign w:val="center"/>
          </w:tcPr>
          <w:p w14:paraId="259D3E5C">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4050849">
            <w:pPr>
              <w:spacing w:before="0" w:after="0" w:line="240" w:lineRule="auto"/>
              <w:jc w:val="left"/>
            </w:pPr>
            <w:r>
              <w:rPr>
                <w:rFonts w:ascii="Aptos" w:hAnsi="Aptos"/>
                <w:b w:val="0"/>
                <w:color w:val="153247"/>
                <w:sz w:val="14"/>
              </w:rPr>
              <w:t>Linear dimming, dark to full</w:t>
            </w:r>
          </w:p>
        </w:tc>
      </w:tr>
      <w:tr w14:paraId="46F7559B">
        <w:tc>
          <w:tcPr>
            <w:tcW w:w="1000" w:type="dxa"/>
            <w:tcMar>
              <w:top w:w="18" w:type="dxa"/>
              <w:left w:w="85" w:type="dxa"/>
              <w:bottom w:w="18" w:type="dxa"/>
              <w:right w:w="85" w:type="dxa"/>
            </w:tcMar>
            <w:vAlign w:val="center"/>
          </w:tcPr>
          <w:p w14:paraId="6142FE9C">
            <w:pPr>
              <w:spacing w:before="0" w:after="0" w:line="240" w:lineRule="auto"/>
              <w:jc w:val="center"/>
            </w:pPr>
            <w:r>
              <w:rPr>
                <w:rFonts w:ascii="Aptos" w:hAnsi="Aptos"/>
                <w:b w:val="0"/>
                <w:color w:val="153247"/>
                <w:sz w:val="14"/>
              </w:rPr>
              <w:t>13</w:t>
            </w:r>
          </w:p>
        </w:tc>
        <w:tc>
          <w:tcPr>
            <w:tcW w:w="3200" w:type="dxa"/>
            <w:tcMar>
              <w:top w:w="18" w:type="dxa"/>
              <w:left w:w="85" w:type="dxa"/>
              <w:bottom w:w="18" w:type="dxa"/>
              <w:right w:w="85" w:type="dxa"/>
            </w:tcMar>
            <w:vAlign w:val="center"/>
          </w:tcPr>
          <w:p w14:paraId="7101B604">
            <w:pPr>
              <w:spacing w:before="0" w:after="0" w:line="240" w:lineRule="auto"/>
              <w:jc w:val="left"/>
            </w:pPr>
            <w:r>
              <w:rPr>
                <w:rFonts w:ascii="Aptos" w:hAnsi="Aptos"/>
                <w:b w:val="0"/>
                <w:color w:val="153247"/>
                <w:sz w:val="14"/>
              </w:rPr>
              <w:t>Dimmer Fine</w:t>
            </w:r>
          </w:p>
        </w:tc>
        <w:tc>
          <w:tcPr>
            <w:tcW w:w="1900" w:type="dxa"/>
            <w:tcMar>
              <w:top w:w="18" w:type="dxa"/>
              <w:left w:w="85" w:type="dxa"/>
              <w:bottom w:w="18" w:type="dxa"/>
              <w:right w:w="85" w:type="dxa"/>
            </w:tcMar>
            <w:vAlign w:val="center"/>
          </w:tcPr>
          <w:p w14:paraId="12D878B6">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D5E85BF">
            <w:pPr>
              <w:spacing w:before="0" w:after="0" w:line="240" w:lineRule="auto"/>
              <w:jc w:val="left"/>
            </w:pPr>
            <w:r>
              <w:rPr>
                <w:rFonts w:ascii="Aptos" w:hAnsi="Aptos"/>
                <w:b w:val="0"/>
                <w:color w:val="153247"/>
                <w:sz w:val="14"/>
              </w:rPr>
              <w:t>Fine master-dimmer adjustment</w:t>
            </w:r>
          </w:p>
        </w:tc>
      </w:tr>
      <w:tr w14:paraId="0C54F914">
        <w:tc>
          <w:tcPr>
            <w:tcW w:w="1000" w:type="dxa"/>
            <w:shd w:val="clear" w:color="auto" w:fill="F3F7F9"/>
            <w:tcMar>
              <w:top w:w="18" w:type="dxa"/>
              <w:left w:w="85" w:type="dxa"/>
              <w:bottom w:w="18" w:type="dxa"/>
              <w:right w:w="85" w:type="dxa"/>
            </w:tcMar>
            <w:vAlign w:val="center"/>
          </w:tcPr>
          <w:p w14:paraId="47D075C0">
            <w:pPr>
              <w:spacing w:before="0" w:after="0" w:line="240" w:lineRule="auto"/>
              <w:jc w:val="center"/>
            </w:pPr>
            <w:r>
              <w:rPr>
                <w:rFonts w:ascii="Aptos" w:hAnsi="Aptos"/>
                <w:b w:val="0"/>
                <w:color w:val="153247"/>
                <w:sz w:val="14"/>
              </w:rPr>
              <w:t>14</w:t>
            </w:r>
          </w:p>
        </w:tc>
        <w:tc>
          <w:tcPr>
            <w:tcW w:w="3200" w:type="dxa"/>
            <w:shd w:val="clear" w:color="auto" w:fill="F3F7F9"/>
            <w:tcMar>
              <w:top w:w="18" w:type="dxa"/>
              <w:left w:w="85" w:type="dxa"/>
              <w:bottom w:w="18" w:type="dxa"/>
              <w:right w:w="85" w:type="dxa"/>
            </w:tcMar>
            <w:vAlign w:val="center"/>
          </w:tcPr>
          <w:p w14:paraId="78F70229">
            <w:pPr>
              <w:spacing w:before="0" w:after="0" w:line="240" w:lineRule="auto"/>
              <w:jc w:val="left"/>
            </w:pPr>
            <w:r>
              <w:rPr>
                <w:rFonts w:ascii="Aptos" w:hAnsi="Aptos"/>
                <w:b w:val="0"/>
                <w:color w:val="153247"/>
                <w:sz w:val="14"/>
              </w:rPr>
              <w:t>Pan</w:t>
            </w:r>
          </w:p>
        </w:tc>
        <w:tc>
          <w:tcPr>
            <w:tcW w:w="1900" w:type="dxa"/>
            <w:shd w:val="clear" w:color="auto" w:fill="F3F7F9"/>
            <w:tcMar>
              <w:top w:w="18" w:type="dxa"/>
              <w:left w:w="85" w:type="dxa"/>
              <w:bottom w:w="18" w:type="dxa"/>
              <w:right w:w="85" w:type="dxa"/>
            </w:tcMar>
            <w:vAlign w:val="center"/>
          </w:tcPr>
          <w:p w14:paraId="12DC28BC">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2381D29">
            <w:pPr>
              <w:spacing w:before="0" w:after="0" w:line="240" w:lineRule="auto"/>
              <w:jc w:val="left"/>
            </w:pPr>
            <w:r>
              <w:rPr>
                <w:rFonts w:ascii="Aptos" w:hAnsi="Aptos"/>
                <w:b w:val="0"/>
                <w:color w:val="153247"/>
                <w:sz w:val="14"/>
              </w:rPr>
              <w:t>Pan movement</w:t>
            </w:r>
          </w:p>
        </w:tc>
      </w:tr>
      <w:tr w14:paraId="298FC014">
        <w:tc>
          <w:tcPr>
            <w:tcW w:w="1000" w:type="dxa"/>
            <w:tcMar>
              <w:top w:w="18" w:type="dxa"/>
              <w:left w:w="85" w:type="dxa"/>
              <w:bottom w:w="18" w:type="dxa"/>
              <w:right w:w="85" w:type="dxa"/>
            </w:tcMar>
            <w:vAlign w:val="center"/>
          </w:tcPr>
          <w:p w14:paraId="5CD955E8">
            <w:pPr>
              <w:spacing w:before="0" w:after="0" w:line="240" w:lineRule="auto"/>
              <w:jc w:val="center"/>
            </w:pPr>
            <w:r>
              <w:rPr>
                <w:rFonts w:ascii="Aptos" w:hAnsi="Aptos"/>
                <w:b w:val="0"/>
                <w:color w:val="153247"/>
                <w:sz w:val="14"/>
              </w:rPr>
              <w:t>15</w:t>
            </w:r>
          </w:p>
        </w:tc>
        <w:tc>
          <w:tcPr>
            <w:tcW w:w="3200" w:type="dxa"/>
            <w:tcMar>
              <w:top w:w="18" w:type="dxa"/>
              <w:left w:w="85" w:type="dxa"/>
              <w:bottom w:w="18" w:type="dxa"/>
              <w:right w:w="85" w:type="dxa"/>
            </w:tcMar>
            <w:vAlign w:val="center"/>
          </w:tcPr>
          <w:p w14:paraId="65469E19">
            <w:pPr>
              <w:spacing w:before="0" w:after="0" w:line="240" w:lineRule="auto"/>
              <w:jc w:val="left"/>
            </w:pPr>
            <w:r>
              <w:rPr>
                <w:rFonts w:ascii="Aptos" w:hAnsi="Aptos"/>
                <w:b w:val="0"/>
                <w:color w:val="153247"/>
                <w:sz w:val="14"/>
              </w:rPr>
              <w:t>Pan Fine</w:t>
            </w:r>
          </w:p>
        </w:tc>
        <w:tc>
          <w:tcPr>
            <w:tcW w:w="1900" w:type="dxa"/>
            <w:tcMar>
              <w:top w:w="18" w:type="dxa"/>
              <w:left w:w="85" w:type="dxa"/>
              <w:bottom w:w="18" w:type="dxa"/>
              <w:right w:w="85" w:type="dxa"/>
            </w:tcMar>
            <w:vAlign w:val="center"/>
          </w:tcPr>
          <w:p w14:paraId="6D8A7EBA">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455F65F">
            <w:pPr>
              <w:spacing w:before="0" w:after="0" w:line="240" w:lineRule="auto"/>
              <w:jc w:val="left"/>
            </w:pPr>
            <w:r>
              <w:rPr>
                <w:rFonts w:ascii="Aptos" w:hAnsi="Aptos"/>
                <w:b w:val="0"/>
                <w:color w:val="153247"/>
                <w:sz w:val="14"/>
              </w:rPr>
              <w:t>16-bit fine adjustment</w:t>
            </w:r>
          </w:p>
        </w:tc>
      </w:tr>
      <w:tr w14:paraId="785AA934">
        <w:tc>
          <w:tcPr>
            <w:tcW w:w="1000" w:type="dxa"/>
            <w:shd w:val="clear" w:color="auto" w:fill="F3F7F9"/>
            <w:tcMar>
              <w:top w:w="18" w:type="dxa"/>
              <w:left w:w="85" w:type="dxa"/>
              <w:bottom w:w="18" w:type="dxa"/>
              <w:right w:w="85" w:type="dxa"/>
            </w:tcMar>
            <w:vAlign w:val="center"/>
          </w:tcPr>
          <w:p w14:paraId="41A245ED">
            <w:pPr>
              <w:spacing w:before="0" w:after="0" w:line="240" w:lineRule="auto"/>
              <w:jc w:val="center"/>
            </w:pPr>
            <w:r>
              <w:rPr>
                <w:rFonts w:ascii="Aptos" w:hAnsi="Aptos"/>
                <w:b w:val="0"/>
                <w:color w:val="153247"/>
                <w:sz w:val="14"/>
              </w:rPr>
              <w:t>16</w:t>
            </w:r>
          </w:p>
        </w:tc>
        <w:tc>
          <w:tcPr>
            <w:tcW w:w="3200" w:type="dxa"/>
            <w:shd w:val="clear" w:color="auto" w:fill="F3F7F9"/>
            <w:tcMar>
              <w:top w:w="18" w:type="dxa"/>
              <w:left w:w="85" w:type="dxa"/>
              <w:bottom w:w="18" w:type="dxa"/>
              <w:right w:w="85" w:type="dxa"/>
            </w:tcMar>
            <w:vAlign w:val="center"/>
          </w:tcPr>
          <w:p w14:paraId="45E07F62">
            <w:pPr>
              <w:spacing w:before="0" w:after="0" w:line="240" w:lineRule="auto"/>
              <w:jc w:val="left"/>
            </w:pPr>
            <w:r>
              <w:rPr>
                <w:rFonts w:ascii="Aptos" w:hAnsi="Aptos"/>
                <w:b w:val="0"/>
                <w:color w:val="153247"/>
                <w:sz w:val="14"/>
              </w:rPr>
              <w:t>Tilt</w:t>
            </w:r>
          </w:p>
        </w:tc>
        <w:tc>
          <w:tcPr>
            <w:tcW w:w="1900" w:type="dxa"/>
            <w:shd w:val="clear" w:color="auto" w:fill="F3F7F9"/>
            <w:tcMar>
              <w:top w:w="18" w:type="dxa"/>
              <w:left w:w="85" w:type="dxa"/>
              <w:bottom w:w="18" w:type="dxa"/>
              <w:right w:w="85" w:type="dxa"/>
            </w:tcMar>
            <w:vAlign w:val="center"/>
          </w:tcPr>
          <w:p w14:paraId="61C8222E">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C6C1CA4">
            <w:pPr>
              <w:spacing w:before="0" w:after="0" w:line="240" w:lineRule="auto"/>
              <w:jc w:val="left"/>
            </w:pPr>
            <w:r>
              <w:rPr>
                <w:rFonts w:ascii="Aptos" w:hAnsi="Aptos"/>
                <w:b w:val="0"/>
                <w:color w:val="153247"/>
                <w:sz w:val="14"/>
              </w:rPr>
              <w:t>Tilt movement</w:t>
            </w:r>
          </w:p>
        </w:tc>
      </w:tr>
      <w:tr w14:paraId="175F37F7">
        <w:tc>
          <w:tcPr>
            <w:tcW w:w="1000" w:type="dxa"/>
            <w:tcMar>
              <w:top w:w="18" w:type="dxa"/>
              <w:left w:w="85" w:type="dxa"/>
              <w:bottom w:w="18" w:type="dxa"/>
              <w:right w:w="85" w:type="dxa"/>
            </w:tcMar>
            <w:vAlign w:val="center"/>
          </w:tcPr>
          <w:p w14:paraId="3C344328">
            <w:pPr>
              <w:spacing w:before="0" w:after="0" w:line="240" w:lineRule="auto"/>
              <w:jc w:val="center"/>
            </w:pPr>
            <w:r>
              <w:rPr>
                <w:rFonts w:ascii="Aptos" w:hAnsi="Aptos"/>
                <w:b w:val="0"/>
                <w:color w:val="153247"/>
                <w:sz w:val="14"/>
              </w:rPr>
              <w:t>17</w:t>
            </w:r>
          </w:p>
        </w:tc>
        <w:tc>
          <w:tcPr>
            <w:tcW w:w="3200" w:type="dxa"/>
            <w:tcMar>
              <w:top w:w="18" w:type="dxa"/>
              <w:left w:w="85" w:type="dxa"/>
              <w:bottom w:w="18" w:type="dxa"/>
              <w:right w:w="85" w:type="dxa"/>
            </w:tcMar>
            <w:vAlign w:val="center"/>
          </w:tcPr>
          <w:p w14:paraId="368440C9">
            <w:pPr>
              <w:spacing w:before="0" w:after="0" w:line="240" w:lineRule="auto"/>
              <w:jc w:val="left"/>
            </w:pPr>
            <w:r>
              <w:rPr>
                <w:rFonts w:ascii="Aptos" w:hAnsi="Aptos"/>
                <w:b w:val="0"/>
                <w:color w:val="153247"/>
                <w:sz w:val="14"/>
              </w:rPr>
              <w:t>Tilt Fine</w:t>
            </w:r>
          </w:p>
        </w:tc>
        <w:tc>
          <w:tcPr>
            <w:tcW w:w="1900" w:type="dxa"/>
            <w:tcMar>
              <w:top w:w="18" w:type="dxa"/>
              <w:left w:w="85" w:type="dxa"/>
              <w:bottom w:w="18" w:type="dxa"/>
              <w:right w:w="85" w:type="dxa"/>
            </w:tcMar>
            <w:vAlign w:val="center"/>
          </w:tcPr>
          <w:p w14:paraId="6088A4B7">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1163340">
            <w:pPr>
              <w:spacing w:before="0" w:after="0" w:line="240" w:lineRule="auto"/>
              <w:jc w:val="left"/>
            </w:pPr>
            <w:r>
              <w:rPr>
                <w:rFonts w:ascii="Aptos" w:hAnsi="Aptos"/>
                <w:b w:val="0"/>
                <w:color w:val="153247"/>
                <w:sz w:val="14"/>
              </w:rPr>
              <w:t>16-bit fine adjustment</w:t>
            </w:r>
          </w:p>
        </w:tc>
      </w:tr>
      <w:tr w14:paraId="3BC42089">
        <w:tc>
          <w:tcPr>
            <w:tcW w:w="1000" w:type="dxa"/>
            <w:shd w:val="clear" w:color="auto" w:fill="F3F7F9"/>
            <w:tcMar>
              <w:top w:w="18" w:type="dxa"/>
              <w:left w:w="85" w:type="dxa"/>
              <w:bottom w:w="18" w:type="dxa"/>
              <w:right w:w="85" w:type="dxa"/>
            </w:tcMar>
            <w:vAlign w:val="center"/>
          </w:tcPr>
          <w:p w14:paraId="26B4DF1A">
            <w:pPr>
              <w:spacing w:before="0" w:after="0" w:line="240" w:lineRule="auto"/>
              <w:jc w:val="center"/>
            </w:pPr>
            <w:r>
              <w:rPr>
                <w:rFonts w:ascii="Aptos" w:hAnsi="Aptos"/>
                <w:b w:val="0"/>
                <w:color w:val="153247"/>
                <w:sz w:val="14"/>
              </w:rPr>
              <w:t>18</w:t>
            </w:r>
          </w:p>
        </w:tc>
        <w:tc>
          <w:tcPr>
            <w:tcW w:w="3200" w:type="dxa"/>
            <w:shd w:val="clear" w:color="auto" w:fill="F3F7F9"/>
            <w:tcMar>
              <w:top w:w="18" w:type="dxa"/>
              <w:left w:w="85" w:type="dxa"/>
              <w:bottom w:w="18" w:type="dxa"/>
              <w:right w:w="85" w:type="dxa"/>
            </w:tcMar>
            <w:vAlign w:val="center"/>
          </w:tcPr>
          <w:p w14:paraId="27702DB3">
            <w:pPr>
              <w:spacing w:before="0" w:after="0" w:line="240" w:lineRule="auto"/>
              <w:jc w:val="left"/>
            </w:pPr>
            <w:r>
              <w:rPr>
                <w:rFonts w:ascii="Aptos" w:hAnsi="Aptos"/>
                <w:b w:val="0"/>
                <w:color w:val="153247"/>
                <w:sz w:val="14"/>
              </w:rPr>
              <w:t>Reserved Macro</w:t>
            </w:r>
          </w:p>
        </w:tc>
        <w:tc>
          <w:tcPr>
            <w:tcW w:w="1900" w:type="dxa"/>
            <w:shd w:val="clear" w:color="auto" w:fill="F3F7F9"/>
            <w:tcMar>
              <w:top w:w="18" w:type="dxa"/>
              <w:left w:w="85" w:type="dxa"/>
              <w:bottom w:w="18" w:type="dxa"/>
              <w:right w:w="85" w:type="dxa"/>
            </w:tcMar>
            <w:vAlign w:val="center"/>
          </w:tcPr>
          <w:p w14:paraId="6ECF3238">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82F3FFD">
            <w:pPr>
              <w:spacing w:before="0" w:after="0" w:line="240" w:lineRule="auto"/>
              <w:jc w:val="left"/>
            </w:pPr>
            <w:r>
              <w:rPr>
                <w:rFonts w:ascii="Aptos" w:hAnsi="Aptos"/>
                <w:b w:val="0"/>
                <w:color w:val="153247"/>
                <w:sz w:val="14"/>
              </w:rPr>
              <w:t>Reserved macro function</w:t>
            </w:r>
          </w:p>
        </w:tc>
      </w:tr>
      <w:tr w14:paraId="64B0381E">
        <w:tc>
          <w:tcPr>
            <w:tcW w:w="1000" w:type="dxa"/>
            <w:tcMar>
              <w:top w:w="18" w:type="dxa"/>
              <w:left w:w="85" w:type="dxa"/>
              <w:bottom w:w="18" w:type="dxa"/>
              <w:right w:w="85" w:type="dxa"/>
            </w:tcMar>
            <w:vAlign w:val="center"/>
          </w:tcPr>
          <w:p w14:paraId="3909EC28">
            <w:pPr>
              <w:spacing w:before="0" w:after="0" w:line="240" w:lineRule="auto"/>
              <w:jc w:val="center"/>
            </w:pPr>
            <w:r>
              <w:rPr>
                <w:rFonts w:ascii="Aptos" w:hAnsi="Aptos"/>
                <w:b w:val="0"/>
                <w:color w:val="153247"/>
                <w:sz w:val="14"/>
              </w:rPr>
              <w:t>19</w:t>
            </w:r>
          </w:p>
        </w:tc>
        <w:tc>
          <w:tcPr>
            <w:tcW w:w="3200" w:type="dxa"/>
            <w:tcMar>
              <w:top w:w="18" w:type="dxa"/>
              <w:left w:w="85" w:type="dxa"/>
              <w:bottom w:w="18" w:type="dxa"/>
              <w:right w:w="85" w:type="dxa"/>
            </w:tcMar>
            <w:vAlign w:val="center"/>
          </w:tcPr>
          <w:p w14:paraId="01525ADD">
            <w:pPr>
              <w:spacing w:before="0" w:after="0" w:line="240" w:lineRule="auto"/>
              <w:jc w:val="left"/>
            </w:pPr>
            <w:r>
              <w:rPr>
                <w:rFonts w:ascii="Aptos" w:hAnsi="Aptos"/>
                <w:b w:val="0"/>
                <w:color w:val="153247"/>
                <w:sz w:val="14"/>
              </w:rPr>
              <w:t>Reset / Fan</w:t>
            </w:r>
          </w:p>
        </w:tc>
        <w:tc>
          <w:tcPr>
            <w:tcW w:w="1900" w:type="dxa"/>
            <w:tcMar>
              <w:top w:w="18" w:type="dxa"/>
              <w:left w:w="85" w:type="dxa"/>
              <w:bottom w:w="18" w:type="dxa"/>
              <w:right w:w="85" w:type="dxa"/>
            </w:tcMar>
            <w:vAlign w:val="center"/>
          </w:tcPr>
          <w:p w14:paraId="28C489D3">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911F083">
            <w:pPr>
              <w:spacing w:before="0" w:after="0" w:line="240" w:lineRule="auto"/>
              <w:jc w:val="left"/>
            </w:pPr>
            <w:r>
              <w:rPr>
                <w:rFonts w:ascii="Aptos" w:hAnsi="Aptos"/>
                <w:b w:val="0"/>
                <w:color w:val="153247"/>
                <w:sz w:val="14"/>
              </w:rPr>
              <w:t>0-25 none; 26-76 effect reset; 77-127 pan/tilt reset; 128-129 none; 130-134 fan mute; 135-139 fan standard; 140-144 fan full; 145-191 none; 192-255 full reset</w:t>
            </w:r>
          </w:p>
        </w:tc>
      </w:tr>
      <w:tr w14:paraId="0F07322B">
        <w:tc>
          <w:tcPr>
            <w:tcW w:w="1000" w:type="dxa"/>
            <w:shd w:val="clear" w:color="auto" w:fill="F3F7F9"/>
            <w:tcMar>
              <w:top w:w="18" w:type="dxa"/>
              <w:left w:w="85" w:type="dxa"/>
              <w:bottom w:w="18" w:type="dxa"/>
              <w:right w:w="85" w:type="dxa"/>
            </w:tcMar>
            <w:vAlign w:val="center"/>
          </w:tcPr>
          <w:p w14:paraId="62B42E4A">
            <w:pPr>
              <w:spacing w:before="0" w:after="0" w:line="240" w:lineRule="auto"/>
              <w:jc w:val="center"/>
            </w:pPr>
            <w:r>
              <w:rPr>
                <w:rFonts w:ascii="Aptos" w:hAnsi="Aptos"/>
                <w:b w:val="0"/>
                <w:color w:val="153247"/>
                <w:sz w:val="14"/>
              </w:rPr>
              <w:t>20</w:t>
            </w:r>
          </w:p>
        </w:tc>
        <w:tc>
          <w:tcPr>
            <w:tcW w:w="3200" w:type="dxa"/>
            <w:shd w:val="clear" w:color="auto" w:fill="F3F7F9"/>
            <w:tcMar>
              <w:top w:w="18" w:type="dxa"/>
              <w:left w:w="85" w:type="dxa"/>
              <w:bottom w:w="18" w:type="dxa"/>
              <w:right w:w="85" w:type="dxa"/>
            </w:tcMar>
            <w:vAlign w:val="center"/>
          </w:tcPr>
          <w:p w14:paraId="739CFE09">
            <w:pPr>
              <w:spacing w:before="0" w:after="0" w:line="240" w:lineRule="auto"/>
              <w:jc w:val="left"/>
            </w:pPr>
            <w:r>
              <w:rPr>
                <w:rFonts w:ascii="Aptos" w:hAnsi="Aptos"/>
                <w:b w:val="0"/>
                <w:color w:val="153247"/>
                <w:sz w:val="14"/>
              </w:rPr>
              <w:t>Zoom</w:t>
            </w:r>
          </w:p>
        </w:tc>
        <w:tc>
          <w:tcPr>
            <w:tcW w:w="1900" w:type="dxa"/>
            <w:shd w:val="clear" w:color="auto" w:fill="F3F7F9"/>
            <w:tcMar>
              <w:top w:w="18" w:type="dxa"/>
              <w:left w:w="85" w:type="dxa"/>
              <w:bottom w:w="18" w:type="dxa"/>
              <w:right w:w="85" w:type="dxa"/>
            </w:tcMar>
            <w:vAlign w:val="center"/>
          </w:tcPr>
          <w:p w14:paraId="76EA0214">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B90C2AA">
            <w:pPr>
              <w:spacing w:before="0" w:after="0" w:line="240" w:lineRule="auto"/>
              <w:jc w:val="left"/>
            </w:pPr>
            <w:r>
              <w:rPr>
                <w:rFonts w:ascii="Aptos" w:hAnsi="Aptos"/>
                <w:b w:val="0"/>
                <w:color w:val="153247"/>
                <w:sz w:val="14"/>
              </w:rPr>
              <w:t>Narrow to wide</w:t>
            </w:r>
          </w:p>
        </w:tc>
      </w:tr>
      <w:tr w14:paraId="539D60E6">
        <w:tc>
          <w:tcPr>
            <w:tcW w:w="1000" w:type="dxa"/>
            <w:tcMar>
              <w:top w:w="18" w:type="dxa"/>
              <w:left w:w="85" w:type="dxa"/>
              <w:bottom w:w="18" w:type="dxa"/>
              <w:right w:w="85" w:type="dxa"/>
            </w:tcMar>
            <w:vAlign w:val="center"/>
          </w:tcPr>
          <w:p w14:paraId="67E89FE1">
            <w:pPr>
              <w:spacing w:before="0" w:after="0" w:line="240" w:lineRule="auto"/>
              <w:jc w:val="center"/>
            </w:pPr>
            <w:r>
              <w:rPr>
                <w:rFonts w:ascii="Aptos" w:hAnsi="Aptos"/>
                <w:b w:val="0"/>
                <w:color w:val="153247"/>
                <w:sz w:val="14"/>
              </w:rPr>
              <w:t>21</w:t>
            </w:r>
          </w:p>
        </w:tc>
        <w:tc>
          <w:tcPr>
            <w:tcW w:w="3200" w:type="dxa"/>
            <w:tcMar>
              <w:top w:w="18" w:type="dxa"/>
              <w:left w:w="85" w:type="dxa"/>
              <w:bottom w:w="18" w:type="dxa"/>
              <w:right w:w="85" w:type="dxa"/>
            </w:tcMar>
            <w:vAlign w:val="center"/>
          </w:tcPr>
          <w:p w14:paraId="5396A4D9">
            <w:pPr>
              <w:spacing w:before="0" w:after="0" w:line="240" w:lineRule="auto"/>
              <w:jc w:val="left"/>
            </w:pPr>
            <w:r>
              <w:rPr>
                <w:rFonts w:ascii="Aptos" w:hAnsi="Aptos"/>
                <w:b w:val="0"/>
                <w:color w:val="153247"/>
                <w:sz w:val="14"/>
              </w:rPr>
              <w:t>Lens Rotation</w:t>
            </w:r>
          </w:p>
        </w:tc>
        <w:tc>
          <w:tcPr>
            <w:tcW w:w="1900" w:type="dxa"/>
            <w:tcMar>
              <w:top w:w="18" w:type="dxa"/>
              <w:left w:w="85" w:type="dxa"/>
              <w:bottom w:w="18" w:type="dxa"/>
              <w:right w:w="85" w:type="dxa"/>
            </w:tcMar>
            <w:vAlign w:val="center"/>
          </w:tcPr>
          <w:p w14:paraId="70A62F43">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64F52F4">
            <w:pPr>
              <w:spacing w:before="0" w:after="0" w:line="240" w:lineRule="auto"/>
              <w:jc w:val="left"/>
            </w:pPr>
            <w:r>
              <w:rPr>
                <w:rFonts w:ascii="Aptos" w:hAnsi="Aptos"/>
                <w:b w:val="0"/>
                <w:color w:val="153247"/>
                <w:sz w:val="14"/>
              </w:rPr>
              <w:t>0-127 position 0°-60°; 128-190 CCW fast to slow; 191-192 stop; 193-255 CW slow to fast</w:t>
            </w:r>
          </w:p>
        </w:tc>
      </w:tr>
    </w:tbl>
    <w:p w14:paraId="4E79A14A">
      <w:pPr>
        <w:spacing w:after="40"/>
      </w:pPr>
    </w:p>
    <w:p w14:paraId="63D5C686">
      <w:pPr>
        <w:pStyle w:val="4"/>
      </w:pPr>
      <w:r>
        <w:t>6.2 30-Channel Personality</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3200"/>
        <w:gridCol w:w="1900"/>
        <w:gridCol w:w="8150"/>
      </w:tblGrid>
      <w:tr w14:paraId="6F254442">
        <w:trPr>
          <w:tblHeader/>
        </w:trPr>
        <w:tc>
          <w:tcPr>
            <w:tcW w:w="1000" w:type="dxa"/>
            <w:shd w:val="clear" w:color="auto" w:fill="1677A8"/>
            <w:tcMar>
              <w:top w:w="18" w:type="dxa"/>
              <w:left w:w="85" w:type="dxa"/>
              <w:bottom w:w="18" w:type="dxa"/>
              <w:right w:w="85" w:type="dxa"/>
            </w:tcMar>
            <w:vAlign w:val="center"/>
          </w:tcPr>
          <w:p w14:paraId="60C4955D">
            <w:pPr>
              <w:spacing w:before="0" w:after="0" w:line="240" w:lineRule="auto"/>
              <w:jc w:val="center"/>
            </w:pPr>
            <w:r>
              <w:rPr>
                <w:rFonts w:ascii="Aptos" w:hAnsi="Aptos"/>
                <w:b/>
                <w:color w:val="FFFFFF"/>
                <w:sz w:val="15"/>
              </w:rPr>
              <w:t>Channel</w:t>
            </w:r>
          </w:p>
        </w:tc>
        <w:tc>
          <w:tcPr>
            <w:tcW w:w="3200" w:type="dxa"/>
            <w:shd w:val="clear" w:color="auto" w:fill="1677A8"/>
            <w:tcMar>
              <w:top w:w="18" w:type="dxa"/>
              <w:left w:w="85" w:type="dxa"/>
              <w:bottom w:w="18" w:type="dxa"/>
              <w:right w:w="85" w:type="dxa"/>
            </w:tcMar>
            <w:vAlign w:val="center"/>
          </w:tcPr>
          <w:p w14:paraId="584FC837">
            <w:pPr>
              <w:spacing w:before="0" w:after="0" w:line="240" w:lineRule="auto"/>
              <w:jc w:val="left"/>
            </w:pPr>
            <w:r>
              <w:rPr>
                <w:rFonts w:ascii="Aptos" w:hAnsi="Aptos"/>
                <w:b/>
                <w:color w:val="FFFFFF"/>
                <w:sz w:val="15"/>
              </w:rPr>
              <w:t>Function</w:t>
            </w:r>
          </w:p>
        </w:tc>
        <w:tc>
          <w:tcPr>
            <w:tcW w:w="1900" w:type="dxa"/>
            <w:shd w:val="clear" w:color="auto" w:fill="1677A8"/>
            <w:tcMar>
              <w:top w:w="18" w:type="dxa"/>
              <w:left w:w="85" w:type="dxa"/>
              <w:bottom w:w="18" w:type="dxa"/>
              <w:right w:w="85" w:type="dxa"/>
            </w:tcMar>
            <w:vAlign w:val="center"/>
          </w:tcPr>
          <w:p w14:paraId="2CB107FC">
            <w:pPr>
              <w:spacing w:before="0" w:after="0" w:line="240" w:lineRule="auto"/>
              <w:jc w:val="center"/>
            </w:pPr>
            <w:r>
              <w:rPr>
                <w:rFonts w:ascii="Aptos" w:hAnsi="Aptos"/>
                <w:b/>
                <w:color w:val="FFFFFF"/>
                <w:sz w:val="15"/>
              </w:rPr>
              <w:t>DMX Value</w:t>
            </w:r>
          </w:p>
        </w:tc>
        <w:tc>
          <w:tcPr>
            <w:tcW w:w="8150" w:type="dxa"/>
            <w:shd w:val="clear" w:color="auto" w:fill="1677A8"/>
            <w:tcMar>
              <w:top w:w="18" w:type="dxa"/>
              <w:left w:w="85" w:type="dxa"/>
              <w:bottom w:w="18" w:type="dxa"/>
              <w:right w:w="85" w:type="dxa"/>
            </w:tcMar>
            <w:vAlign w:val="center"/>
          </w:tcPr>
          <w:p w14:paraId="4E488DA1">
            <w:pPr>
              <w:spacing w:before="0" w:after="0" w:line="240" w:lineRule="auto"/>
              <w:jc w:val="left"/>
            </w:pPr>
            <w:r>
              <w:rPr>
                <w:rFonts w:ascii="Aptos" w:hAnsi="Aptos"/>
                <w:b/>
                <w:color w:val="FFFFFF"/>
                <w:sz w:val="15"/>
              </w:rPr>
              <w:t>Description</w:t>
            </w:r>
          </w:p>
        </w:tc>
      </w:tr>
      <w:tr w14:paraId="5631C715">
        <w:tc>
          <w:tcPr>
            <w:tcW w:w="1000" w:type="dxa"/>
            <w:tcMar>
              <w:top w:w="18" w:type="dxa"/>
              <w:left w:w="85" w:type="dxa"/>
              <w:bottom w:w="18" w:type="dxa"/>
              <w:right w:w="85" w:type="dxa"/>
            </w:tcMar>
            <w:vAlign w:val="center"/>
          </w:tcPr>
          <w:p w14:paraId="176AE3B5">
            <w:pPr>
              <w:spacing w:before="0" w:after="0" w:line="240" w:lineRule="auto"/>
              <w:jc w:val="center"/>
            </w:pPr>
            <w:r>
              <w:rPr>
                <w:rFonts w:ascii="Aptos" w:hAnsi="Aptos"/>
                <w:b w:val="0"/>
                <w:color w:val="153247"/>
                <w:sz w:val="14"/>
              </w:rPr>
              <w:t>1</w:t>
            </w:r>
          </w:p>
        </w:tc>
        <w:tc>
          <w:tcPr>
            <w:tcW w:w="3200" w:type="dxa"/>
            <w:tcMar>
              <w:top w:w="18" w:type="dxa"/>
              <w:left w:w="85" w:type="dxa"/>
              <w:bottom w:w="18" w:type="dxa"/>
              <w:right w:w="85" w:type="dxa"/>
            </w:tcMar>
            <w:vAlign w:val="center"/>
          </w:tcPr>
          <w:p w14:paraId="3389C895">
            <w:pPr>
              <w:spacing w:before="0" w:after="0" w:line="240" w:lineRule="auto"/>
              <w:jc w:val="left"/>
            </w:pPr>
            <w:r>
              <w:rPr>
                <w:rFonts w:ascii="Aptos" w:hAnsi="Aptos"/>
                <w:b w:val="0"/>
                <w:color w:val="153247"/>
                <w:sz w:val="14"/>
              </w:rPr>
              <w:t>Pan</w:t>
            </w:r>
          </w:p>
        </w:tc>
        <w:tc>
          <w:tcPr>
            <w:tcW w:w="1900" w:type="dxa"/>
            <w:tcMar>
              <w:top w:w="18" w:type="dxa"/>
              <w:left w:w="85" w:type="dxa"/>
              <w:bottom w:w="18" w:type="dxa"/>
              <w:right w:w="85" w:type="dxa"/>
            </w:tcMar>
            <w:vAlign w:val="center"/>
          </w:tcPr>
          <w:p w14:paraId="63C93B5A">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9024CFA">
            <w:pPr>
              <w:spacing w:before="0" w:after="0" w:line="240" w:lineRule="auto"/>
              <w:jc w:val="left"/>
            </w:pPr>
            <w:r>
              <w:rPr>
                <w:rFonts w:ascii="Aptos" w:hAnsi="Aptos"/>
                <w:b w:val="0"/>
                <w:color w:val="153247"/>
                <w:sz w:val="14"/>
              </w:rPr>
              <w:t>Pan movement</w:t>
            </w:r>
          </w:p>
        </w:tc>
      </w:tr>
      <w:tr w14:paraId="4B2A3B8B">
        <w:tc>
          <w:tcPr>
            <w:tcW w:w="1000" w:type="dxa"/>
            <w:shd w:val="clear" w:color="auto" w:fill="F3F7F9"/>
            <w:tcMar>
              <w:top w:w="18" w:type="dxa"/>
              <w:left w:w="85" w:type="dxa"/>
              <w:bottom w:w="18" w:type="dxa"/>
              <w:right w:w="85" w:type="dxa"/>
            </w:tcMar>
            <w:vAlign w:val="center"/>
          </w:tcPr>
          <w:p w14:paraId="111558C3">
            <w:pPr>
              <w:spacing w:before="0" w:after="0" w:line="240" w:lineRule="auto"/>
              <w:jc w:val="center"/>
            </w:pPr>
            <w:r>
              <w:rPr>
                <w:rFonts w:ascii="Aptos" w:hAnsi="Aptos"/>
                <w:b w:val="0"/>
                <w:color w:val="153247"/>
                <w:sz w:val="14"/>
              </w:rPr>
              <w:t>2</w:t>
            </w:r>
          </w:p>
        </w:tc>
        <w:tc>
          <w:tcPr>
            <w:tcW w:w="3200" w:type="dxa"/>
            <w:shd w:val="clear" w:color="auto" w:fill="F3F7F9"/>
            <w:tcMar>
              <w:top w:w="18" w:type="dxa"/>
              <w:left w:w="85" w:type="dxa"/>
              <w:bottom w:w="18" w:type="dxa"/>
              <w:right w:w="85" w:type="dxa"/>
            </w:tcMar>
            <w:vAlign w:val="center"/>
          </w:tcPr>
          <w:p w14:paraId="7B4BC5FE">
            <w:pPr>
              <w:spacing w:before="0" w:after="0" w:line="240" w:lineRule="auto"/>
              <w:jc w:val="left"/>
            </w:pPr>
            <w:r>
              <w:rPr>
                <w:rFonts w:ascii="Aptos" w:hAnsi="Aptos"/>
                <w:b w:val="0"/>
                <w:color w:val="153247"/>
                <w:sz w:val="14"/>
              </w:rPr>
              <w:t>Pan Fine</w:t>
            </w:r>
          </w:p>
        </w:tc>
        <w:tc>
          <w:tcPr>
            <w:tcW w:w="1900" w:type="dxa"/>
            <w:shd w:val="clear" w:color="auto" w:fill="F3F7F9"/>
            <w:tcMar>
              <w:top w:w="18" w:type="dxa"/>
              <w:left w:w="85" w:type="dxa"/>
              <w:bottom w:w="18" w:type="dxa"/>
              <w:right w:w="85" w:type="dxa"/>
            </w:tcMar>
            <w:vAlign w:val="center"/>
          </w:tcPr>
          <w:p w14:paraId="1F07A568">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E32B8FD">
            <w:pPr>
              <w:spacing w:before="0" w:after="0" w:line="240" w:lineRule="auto"/>
              <w:jc w:val="left"/>
            </w:pPr>
            <w:r>
              <w:rPr>
                <w:rFonts w:ascii="Aptos" w:hAnsi="Aptos"/>
                <w:b w:val="0"/>
                <w:color w:val="153247"/>
                <w:sz w:val="14"/>
              </w:rPr>
              <w:t>16-bit fine adjustment</w:t>
            </w:r>
          </w:p>
        </w:tc>
      </w:tr>
      <w:tr w14:paraId="4FBD9EA6">
        <w:tc>
          <w:tcPr>
            <w:tcW w:w="1000" w:type="dxa"/>
            <w:tcMar>
              <w:top w:w="18" w:type="dxa"/>
              <w:left w:w="85" w:type="dxa"/>
              <w:bottom w:w="18" w:type="dxa"/>
              <w:right w:w="85" w:type="dxa"/>
            </w:tcMar>
            <w:vAlign w:val="center"/>
          </w:tcPr>
          <w:p w14:paraId="21C3E9A8">
            <w:pPr>
              <w:spacing w:before="0" w:after="0" w:line="240" w:lineRule="auto"/>
              <w:jc w:val="center"/>
            </w:pPr>
            <w:r>
              <w:rPr>
                <w:rFonts w:ascii="Aptos" w:hAnsi="Aptos"/>
                <w:b w:val="0"/>
                <w:color w:val="153247"/>
                <w:sz w:val="14"/>
              </w:rPr>
              <w:t>3</w:t>
            </w:r>
          </w:p>
        </w:tc>
        <w:tc>
          <w:tcPr>
            <w:tcW w:w="3200" w:type="dxa"/>
            <w:tcMar>
              <w:top w:w="18" w:type="dxa"/>
              <w:left w:w="85" w:type="dxa"/>
              <w:bottom w:w="18" w:type="dxa"/>
              <w:right w:w="85" w:type="dxa"/>
            </w:tcMar>
            <w:vAlign w:val="center"/>
          </w:tcPr>
          <w:p w14:paraId="251B8C43">
            <w:pPr>
              <w:spacing w:before="0" w:after="0" w:line="240" w:lineRule="auto"/>
              <w:jc w:val="left"/>
            </w:pPr>
            <w:r>
              <w:rPr>
                <w:rFonts w:ascii="Aptos" w:hAnsi="Aptos"/>
                <w:b w:val="0"/>
                <w:color w:val="153247"/>
                <w:sz w:val="14"/>
              </w:rPr>
              <w:t>Tilt</w:t>
            </w:r>
          </w:p>
        </w:tc>
        <w:tc>
          <w:tcPr>
            <w:tcW w:w="1900" w:type="dxa"/>
            <w:tcMar>
              <w:top w:w="18" w:type="dxa"/>
              <w:left w:w="85" w:type="dxa"/>
              <w:bottom w:w="18" w:type="dxa"/>
              <w:right w:w="85" w:type="dxa"/>
            </w:tcMar>
            <w:vAlign w:val="center"/>
          </w:tcPr>
          <w:p w14:paraId="0B1DC463">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8BDDCA7">
            <w:pPr>
              <w:spacing w:before="0" w:after="0" w:line="240" w:lineRule="auto"/>
              <w:jc w:val="left"/>
            </w:pPr>
            <w:r>
              <w:rPr>
                <w:rFonts w:ascii="Aptos" w:hAnsi="Aptos"/>
                <w:b w:val="0"/>
                <w:color w:val="153247"/>
                <w:sz w:val="14"/>
              </w:rPr>
              <w:t>Tilt movement</w:t>
            </w:r>
          </w:p>
        </w:tc>
      </w:tr>
      <w:tr w14:paraId="5DE75F62">
        <w:tc>
          <w:tcPr>
            <w:tcW w:w="1000" w:type="dxa"/>
            <w:shd w:val="clear" w:color="auto" w:fill="F3F7F9"/>
            <w:tcMar>
              <w:top w:w="18" w:type="dxa"/>
              <w:left w:w="85" w:type="dxa"/>
              <w:bottom w:w="18" w:type="dxa"/>
              <w:right w:w="85" w:type="dxa"/>
            </w:tcMar>
            <w:vAlign w:val="center"/>
          </w:tcPr>
          <w:p w14:paraId="64384C11">
            <w:pPr>
              <w:spacing w:before="0" w:after="0" w:line="240" w:lineRule="auto"/>
              <w:jc w:val="center"/>
            </w:pPr>
            <w:r>
              <w:rPr>
                <w:rFonts w:ascii="Aptos" w:hAnsi="Aptos"/>
                <w:b w:val="0"/>
                <w:color w:val="153247"/>
                <w:sz w:val="14"/>
              </w:rPr>
              <w:t>4</w:t>
            </w:r>
          </w:p>
        </w:tc>
        <w:tc>
          <w:tcPr>
            <w:tcW w:w="3200" w:type="dxa"/>
            <w:shd w:val="clear" w:color="auto" w:fill="F3F7F9"/>
            <w:tcMar>
              <w:top w:w="18" w:type="dxa"/>
              <w:left w:w="85" w:type="dxa"/>
              <w:bottom w:w="18" w:type="dxa"/>
              <w:right w:w="85" w:type="dxa"/>
            </w:tcMar>
            <w:vAlign w:val="center"/>
          </w:tcPr>
          <w:p w14:paraId="15EBB79A">
            <w:pPr>
              <w:spacing w:before="0" w:after="0" w:line="240" w:lineRule="auto"/>
              <w:jc w:val="left"/>
            </w:pPr>
            <w:r>
              <w:rPr>
                <w:rFonts w:ascii="Aptos" w:hAnsi="Aptos"/>
                <w:b w:val="0"/>
                <w:color w:val="153247"/>
                <w:sz w:val="14"/>
              </w:rPr>
              <w:t>Tilt Fine</w:t>
            </w:r>
          </w:p>
        </w:tc>
        <w:tc>
          <w:tcPr>
            <w:tcW w:w="1900" w:type="dxa"/>
            <w:shd w:val="clear" w:color="auto" w:fill="F3F7F9"/>
            <w:tcMar>
              <w:top w:w="18" w:type="dxa"/>
              <w:left w:w="85" w:type="dxa"/>
              <w:bottom w:w="18" w:type="dxa"/>
              <w:right w:w="85" w:type="dxa"/>
            </w:tcMar>
            <w:vAlign w:val="center"/>
          </w:tcPr>
          <w:p w14:paraId="68E64785">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15A8C85">
            <w:pPr>
              <w:spacing w:before="0" w:after="0" w:line="240" w:lineRule="auto"/>
              <w:jc w:val="left"/>
            </w:pPr>
            <w:r>
              <w:rPr>
                <w:rFonts w:ascii="Aptos" w:hAnsi="Aptos"/>
                <w:b w:val="0"/>
                <w:color w:val="153247"/>
                <w:sz w:val="14"/>
              </w:rPr>
              <w:t>16-bit fine adjustment</w:t>
            </w:r>
          </w:p>
        </w:tc>
      </w:tr>
      <w:tr w14:paraId="746CDE19">
        <w:tc>
          <w:tcPr>
            <w:tcW w:w="1000" w:type="dxa"/>
            <w:tcMar>
              <w:top w:w="18" w:type="dxa"/>
              <w:left w:w="85" w:type="dxa"/>
              <w:bottom w:w="18" w:type="dxa"/>
              <w:right w:w="85" w:type="dxa"/>
            </w:tcMar>
            <w:vAlign w:val="center"/>
          </w:tcPr>
          <w:p w14:paraId="5BBCA1F0">
            <w:pPr>
              <w:spacing w:before="0" w:after="0" w:line="240" w:lineRule="auto"/>
              <w:jc w:val="center"/>
            </w:pPr>
            <w:r>
              <w:rPr>
                <w:rFonts w:ascii="Aptos" w:hAnsi="Aptos"/>
                <w:b w:val="0"/>
                <w:color w:val="153247"/>
                <w:sz w:val="14"/>
              </w:rPr>
              <w:t>5</w:t>
            </w:r>
          </w:p>
        </w:tc>
        <w:tc>
          <w:tcPr>
            <w:tcW w:w="3200" w:type="dxa"/>
            <w:tcMar>
              <w:top w:w="18" w:type="dxa"/>
              <w:left w:w="85" w:type="dxa"/>
              <w:bottom w:w="18" w:type="dxa"/>
              <w:right w:w="85" w:type="dxa"/>
            </w:tcMar>
            <w:vAlign w:val="center"/>
          </w:tcPr>
          <w:p w14:paraId="5B7EE90F">
            <w:pPr>
              <w:spacing w:before="0" w:after="0" w:line="240" w:lineRule="auto"/>
              <w:jc w:val="left"/>
            </w:pPr>
            <w:r>
              <w:rPr>
                <w:rFonts w:ascii="Aptos" w:hAnsi="Aptos"/>
                <w:b w:val="0"/>
                <w:color w:val="153247"/>
                <w:sz w:val="14"/>
              </w:rPr>
              <w:t>Pan/Tilt Speed</w:t>
            </w:r>
          </w:p>
        </w:tc>
        <w:tc>
          <w:tcPr>
            <w:tcW w:w="1900" w:type="dxa"/>
            <w:tcMar>
              <w:top w:w="18" w:type="dxa"/>
              <w:left w:w="85" w:type="dxa"/>
              <w:bottom w:w="18" w:type="dxa"/>
              <w:right w:w="85" w:type="dxa"/>
            </w:tcMar>
            <w:vAlign w:val="center"/>
          </w:tcPr>
          <w:p w14:paraId="6FA6BCEE">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880F4F2">
            <w:pPr>
              <w:spacing w:before="0" w:after="0" w:line="240" w:lineRule="auto"/>
              <w:jc w:val="left"/>
            </w:pPr>
            <w:r>
              <w:rPr>
                <w:rFonts w:ascii="Aptos" w:hAnsi="Aptos"/>
                <w:b w:val="0"/>
                <w:color w:val="153247"/>
                <w:sz w:val="14"/>
              </w:rPr>
              <w:t>Fast to slow</w:t>
            </w:r>
          </w:p>
        </w:tc>
      </w:tr>
      <w:tr w14:paraId="5A374009">
        <w:tc>
          <w:tcPr>
            <w:tcW w:w="1000" w:type="dxa"/>
            <w:shd w:val="clear" w:color="auto" w:fill="F3F7F9"/>
            <w:tcMar>
              <w:top w:w="18" w:type="dxa"/>
              <w:left w:w="85" w:type="dxa"/>
              <w:bottom w:w="18" w:type="dxa"/>
              <w:right w:w="85" w:type="dxa"/>
            </w:tcMar>
            <w:vAlign w:val="center"/>
          </w:tcPr>
          <w:p w14:paraId="444AF44F">
            <w:pPr>
              <w:spacing w:before="0" w:after="0" w:line="240" w:lineRule="auto"/>
              <w:jc w:val="center"/>
            </w:pPr>
            <w:r>
              <w:rPr>
                <w:rFonts w:ascii="Aptos" w:hAnsi="Aptos"/>
                <w:b w:val="0"/>
                <w:color w:val="153247"/>
                <w:sz w:val="14"/>
              </w:rPr>
              <w:t>6</w:t>
            </w:r>
          </w:p>
        </w:tc>
        <w:tc>
          <w:tcPr>
            <w:tcW w:w="3200" w:type="dxa"/>
            <w:shd w:val="clear" w:color="auto" w:fill="F3F7F9"/>
            <w:tcMar>
              <w:top w:w="18" w:type="dxa"/>
              <w:left w:w="85" w:type="dxa"/>
              <w:bottom w:w="18" w:type="dxa"/>
              <w:right w:w="85" w:type="dxa"/>
            </w:tcMar>
            <w:vAlign w:val="center"/>
          </w:tcPr>
          <w:p w14:paraId="01A1E880">
            <w:pPr>
              <w:spacing w:before="0" w:after="0" w:line="240" w:lineRule="auto"/>
              <w:jc w:val="left"/>
            </w:pPr>
            <w:r>
              <w:rPr>
                <w:rFonts w:ascii="Aptos" w:hAnsi="Aptos"/>
                <w:b w:val="0"/>
                <w:color w:val="153247"/>
                <w:sz w:val="14"/>
              </w:rPr>
              <w:t>Zoom</w:t>
            </w:r>
          </w:p>
        </w:tc>
        <w:tc>
          <w:tcPr>
            <w:tcW w:w="1900" w:type="dxa"/>
            <w:shd w:val="clear" w:color="auto" w:fill="F3F7F9"/>
            <w:tcMar>
              <w:top w:w="18" w:type="dxa"/>
              <w:left w:w="85" w:type="dxa"/>
              <w:bottom w:w="18" w:type="dxa"/>
              <w:right w:w="85" w:type="dxa"/>
            </w:tcMar>
            <w:vAlign w:val="center"/>
          </w:tcPr>
          <w:p w14:paraId="0B15736B">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82A4712">
            <w:pPr>
              <w:spacing w:before="0" w:after="0" w:line="240" w:lineRule="auto"/>
              <w:jc w:val="left"/>
            </w:pPr>
            <w:r>
              <w:rPr>
                <w:rFonts w:ascii="Aptos" w:hAnsi="Aptos"/>
                <w:b w:val="0"/>
                <w:color w:val="153247"/>
                <w:sz w:val="14"/>
              </w:rPr>
              <w:t>Narrow to wide</w:t>
            </w:r>
          </w:p>
        </w:tc>
      </w:tr>
      <w:tr w14:paraId="4853F4DD">
        <w:tc>
          <w:tcPr>
            <w:tcW w:w="1000" w:type="dxa"/>
            <w:tcMar>
              <w:top w:w="18" w:type="dxa"/>
              <w:left w:w="85" w:type="dxa"/>
              <w:bottom w:w="18" w:type="dxa"/>
              <w:right w:w="85" w:type="dxa"/>
            </w:tcMar>
            <w:vAlign w:val="center"/>
          </w:tcPr>
          <w:p w14:paraId="61CC55D7">
            <w:pPr>
              <w:spacing w:before="0" w:after="0" w:line="240" w:lineRule="auto"/>
              <w:jc w:val="center"/>
            </w:pPr>
            <w:r>
              <w:rPr>
                <w:rFonts w:ascii="Aptos" w:hAnsi="Aptos"/>
                <w:b w:val="0"/>
                <w:color w:val="153247"/>
                <w:sz w:val="14"/>
              </w:rPr>
              <w:t>7</w:t>
            </w:r>
          </w:p>
        </w:tc>
        <w:tc>
          <w:tcPr>
            <w:tcW w:w="3200" w:type="dxa"/>
            <w:tcMar>
              <w:top w:w="18" w:type="dxa"/>
              <w:left w:w="85" w:type="dxa"/>
              <w:bottom w:w="18" w:type="dxa"/>
              <w:right w:w="85" w:type="dxa"/>
            </w:tcMar>
            <w:vAlign w:val="center"/>
          </w:tcPr>
          <w:p w14:paraId="5EB877A5">
            <w:pPr>
              <w:spacing w:before="0" w:after="0" w:line="240" w:lineRule="auto"/>
              <w:jc w:val="left"/>
            </w:pPr>
            <w:r>
              <w:rPr>
                <w:rFonts w:ascii="Aptos" w:hAnsi="Aptos"/>
                <w:b w:val="0"/>
                <w:color w:val="153247"/>
                <w:sz w:val="14"/>
              </w:rPr>
              <w:t>Lens Rotation</w:t>
            </w:r>
          </w:p>
        </w:tc>
        <w:tc>
          <w:tcPr>
            <w:tcW w:w="1900" w:type="dxa"/>
            <w:tcMar>
              <w:top w:w="18" w:type="dxa"/>
              <w:left w:w="85" w:type="dxa"/>
              <w:bottom w:w="18" w:type="dxa"/>
              <w:right w:w="85" w:type="dxa"/>
            </w:tcMar>
            <w:vAlign w:val="center"/>
          </w:tcPr>
          <w:p w14:paraId="1558D325">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41E50E4">
            <w:pPr>
              <w:spacing w:before="0" w:after="0" w:line="240" w:lineRule="auto"/>
              <w:jc w:val="left"/>
            </w:pPr>
            <w:r>
              <w:rPr>
                <w:rFonts w:ascii="Aptos" w:hAnsi="Aptos"/>
                <w:b w:val="0"/>
                <w:color w:val="153247"/>
                <w:sz w:val="14"/>
              </w:rPr>
              <w:t>0-127 position 0°-60°; 128-190 CCW fast to slow; 191-192 stop; 193-255 CW slow to fast</w:t>
            </w:r>
          </w:p>
        </w:tc>
      </w:tr>
      <w:tr w14:paraId="47C34057">
        <w:tc>
          <w:tcPr>
            <w:tcW w:w="1000" w:type="dxa"/>
            <w:shd w:val="clear" w:color="auto" w:fill="F3F7F9"/>
            <w:tcMar>
              <w:top w:w="18" w:type="dxa"/>
              <w:left w:w="85" w:type="dxa"/>
              <w:bottom w:w="18" w:type="dxa"/>
              <w:right w:w="85" w:type="dxa"/>
            </w:tcMar>
            <w:vAlign w:val="center"/>
          </w:tcPr>
          <w:p w14:paraId="25799974">
            <w:pPr>
              <w:spacing w:before="0" w:after="0" w:line="240" w:lineRule="auto"/>
              <w:jc w:val="center"/>
            </w:pPr>
            <w:r>
              <w:rPr>
                <w:rFonts w:ascii="Aptos" w:hAnsi="Aptos"/>
                <w:b w:val="0"/>
                <w:color w:val="153247"/>
                <w:sz w:val="14"/>
              </w:rPr>
              <w:t>8</w:t>
            </w:r>
          </w:p>
        </w:tc>
        <w:tc>
          <w:tcPr>
            <w:tcW w:w="3200" w:type="dxa"/>
            <w:shd w:val="clear" w:color="auto" w:fill="F3F7F9"/>
            <w:tcMar>
              <w:top w:w="18" w:type="dxa"/>
              <w:left w:w="85" w:type="dxa"/>
              <w:bottom w:w="18" w:type="dxa"/>
              <w:right w:w="85" w:type="dxa"/>
            </w:tcMar>
            <w:vAlign w:val="center"/>
          </w:tcPr>
          <w:p w14:paraId="3196DE19">
            <w:pPr>
              <w:spacing w:before="0" w:after="0" w:line="240" w:lineRule="auto"/>
              <w:jc w:val="left"/>
            </w:pPr>
            <w:r>
              <w:rPr>
                <w:rFonts w:ascii="Aptos" w:hAnsi="Aptos"/>
                <w:b w:val="0"/>
                <w:color w:val="153247"/>
                <w:sz w:val="14"/>
              </w:rPr>
              <w:t>Master Dimmer</w:t>
            </w:r>
          </w:p>
        </w:tc>
        <w:tc>
          <w:tcPr>
            <w:tcW w:w="1900" w:type="dxa"/>
            <w:shd w:val="clear" w:color="auto" w:fill="F3F7F9"/>
            <w:tcMar>
              <w:top w:w="18" w:type="dxa"/>
              <w:left w:w="85" w:type="dxa"/>
              <w:bottom w:w="18" w:type="dxa"/>
              <w:right w:w="85" w:type="dxa"/>
            </w:tcMar>
            <w:vAlign w:val="center"/>
          </w:tcPr>
          <w:p w14:paraId="06442B15">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4971978">
            <w:pPr>
              <w:spacing w:before="0" w:after="0" w:line="240" w:lineRule="auto"/>
              <w:jc w:val="left"/>
            </w:pPr>
            <w:r>
              <w:rPr>
                <w:rFonts w:ascii="Aptos" w:hAnsi="Aptos"/>
                <w:b w:val="0"/>
                <w:color w:val="153247"/>
                <w:sz w:val="14"/>
              </w:rPr>
              <w:t>Linear dimming, dark to full</w:t>
            </w:r>
          </w:p>
        </w:tc>
      </w:tr>
      <w:tr w14:paraId="51B53D74">
        <w:tc>
          <w:tcPr>
            <w:tcW w:w="1000" w:type="dxa"/>
            <w:tcMar>
              <w:top w:w="18" w:type="dxa"/>
              <w:left w:w="85" w:type="dxa"/>
              <w:bottom w:w="18" w:type="dxa"/>
              <w:right w:w="85" w:type="dxa"/>
            </w:tcMar>
            <w:vAlign w:val="center"/>
          </w:tcPr>
          <w:p w14:paraId="03A2B965">
            <w:pPr>
              <w:spacing w:before="0" w:after="0" w:line="240" w:lineRule="auto"/>
              <w:jc w:val="center"/>
            </w:pPr>
            <w:r>
              <w:rPr>
                <w:rFonts w:ascii="Aptos" w:hAnsi="Aptos"/>
                <w:b w:val="0"/>
                <w:color w:val="153247"/>
                <w:sz w:val="14"/>
              </w:rPr>
              <w:t>9</w:t>
            </w:r>
          </w:p>
        </w:tc>
        <w:tc>
          <w:tcPr>
            <w:tcW w:w="3200" w:type="dxa"/>
            <w:tcMar>
              <w:top w:w="18" w:type="dxa"/>
              <w:left w:w="85" w:type="dxa"/>
              <w:bottom w:w="18" w:type="dxa"/>
              <w:right w:w="85" w:type="dxa"/>
            </w:tcMar>
            <w:vAlign w:val="center"/>
          </w:tcPr>
          <w:p w14:paraId="62A056B5">
            <w:pPr>
              <w:spacing w:before="0" w:after="0" w:line="240" w:lineRule="auto"/>
              <w:jc w:val="left"/>
            </w:pPr>
            <w:r>
              <w:rPr>
                <w:rFonts w:ascii="Aptos" w:hAnsi="Aptos"/>
                <w:b w:val="0"/>
                <w:color w:val="153247"/>
                <w:sz w:val="14"/>
              </w:rPr>
              <w:t>Strobe</w:t>
            </w:r>
          </w:p>
        </w:tc>
        <w:tc>
          <w:tcPr>
            <w:tcW w:w="1900" w:type="dxa"/>
            <w:tcMar>
              <w:top w:w="18" w:type="dxa"/>
              <w:left w:w="85" w:type="dxa"/>
              <w:bottom w:w="18" w:type="dxa"/>
              <w:right w:w="85" w:type="dxa"/>
            </w:tcMar>
            <w:vAlign w:val="center"/>
          </w:tcPr>
          <w:p w14:paraId="333FBF06">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846DB15">
            <w:pPr>
              <w:spacing w:before="0" w:after="0" w:line="240" w:lineRule="auto"/>
              <w:jc w:val="left"/>
            </w:pPr>
            <w:r>
              <w:rPr>
                <w:rFonts w:ascii="Aptos" w:hAnsi="Aptos"/>
                <w:b w:val="0"/>
                <w:color w:val="153247"/>
                <w:sz w:val="14"/>
              </w:rPr>
              <w:t>0-3 open; 4-200 strobe slow to fast; 201-255 random strobe slow to fast</w:t>
            </w:r>
          </w:p>
        </w:tc>
      </w:tr>
      <w:tr w14:paraId="040B44FF">
        <w:tc>
          <w:tcPr>
            <w:tcW w:w="1000" w:type="dxa"/>
            <w:shd w:val="clear" w:color="auto" w:fill="F3F7F9"/>
            <w:tcMar>
              <w:top w:w="18" w:type="dxa"/>
              <w:left w:w="85" w:type="dxa"/>
              <w:bottom w:w="18" w:type="dxa"/>
              <w:right w:w="85" w:type="dxa"/>
            </w:tcMar>
            <w:vAlign w:val="center"/>
          </w:tcPr>
          <w:p w14:paraId="4B9675DB">
            <w:pPr>
              <w:spacing w:before="0" w:after="0" w:line="240" w:lineRule="auto"/>
              <w:jc w:val="center"/>
            </w:pPr>
            <w:r>
              <w:rPr>
                <w:rFonts w:ascii="Aptos" w:hAnsi="Aptos"/>
                <w:b w:val="0"/>
                <w:color w:val="153247"/>
                <w:sz w:val="14"/>
              </w:rPr>
              <w:t>10</w:t>
            </w:r>
          </w:p>
        </w:tc>
        <w:tc>
          <w:tcPr>
            <w:tcW w:w="3200" w:type="dxa"/>
            <w:shd w:val="clear" w:color="auto" w:fill="F3F7F9"/>
            <w:tcMar>
              <w:top w:w="18" w:type="dxa"/>
              <w:left w:w="85" w:type="dxa"/>
              <w:bottom w:w="18" w:type="dxa"/>
              <w:right w:w="85" w:type="dxa"/>
            </w:tcMar>
            <w:vAlign w:val="center"/>
          </w:tcPr>
          <w:p w14:paraId="529FDABE">
            <w:pPr>
              <w:spacing w:before="0" w:after="0" w:line="240" w:lineRule="auto"/>
              <w:jc w:val="left"/>
            </w:pPr>
            <w:r>
              <w:rPr>
                <w:rFonts w:ascii="Aptos" w:hAnsi="Aptos"/>
                <w:b w:val="0"/>
                <w:color w:val="153247"/>
                <w:sz w:val="14"/>
              </w:rPr>
              <w:t>Red</w:t>
            </w:r>
          </w:p>
        </w:tc>
        <w:tc>
          <w:tcPr>
            <w:tcW w:w="1900" w:type="dxa"/>
            <w:shd w:val="clear" w:color="auto" w:fill="F3F7F9"/>
            <w:tcMar>
              <w:top w:w="18" w:type="dxa"/>
              <w:left w:w="85" w:type="dxa"/>
              <w:bottom w:w="18" w:type="dxa"/>
              <w:right w:w="85" w:type="dxa"/>
            </w:tcMar>
            <w:vAlign w:val="center"/>
          </w:tcPr>
          <w:p w14:paraId="39EF4262">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9587041">
            <w:pPr>
              <w:spacing w:before="0" w:after="0" w:line="240" w:lineRule="auto"/>
              <w:jc w:val="left"/>
            </w:pPr>
            <w:r>
              <w:rPr>
                <w:rFonts w:ascii="Aptos" w:hAnsi="Aptos"/>
                <w:b w:val="0"/>
                <w:color w:val="153247"/>
                <w:sz w:val="14"/>
              </w:rPr>
              <w:t>Red dimmer</w:t>
            </w:r>
          </w:p>
        </w:tc>
      </w:tr>
      <w:tr w14:paraId="7C89A080">
        <w:tc>
          <w:tcPr>
            <w:tcW w:w="1000" w:type="dxa"/>
            <w:tcMar>
              <w:top w:w="18" w:type="dxa"/>
              <w:left w:w="85" w:type="dxa"/>
              <w:bottom w:w="18" w:type="dxa"/>
              <w:right w:w="85" w:type="dxa"/>
            </w:tcMar>
            <w:vAlign w:val="center"/>
          </w:tcPr>
          <w:p w14:paraId="78336205">
            <w:pPr>
              <w:spacing w:before="0" w:after="0" w:line="240" w:lineRule="auto"/>
              <w:jc w:val="center"/>
            </w:pPr>
            <w:r>
              <w:rPr>
                <w:rFonts w:ascii="Aptos" w:hAnsi="Aptos"/>
                <w:b w:val="0"/>
                <w:color w:val="153247"/>
                <w:sz w:val="14"/>
              </w:rPr>
              <w:t>11</w:t>
            </w:r>
          </w:p>
        </w:tc>
        <w:tc>
          <w:tcPr>
            <w:tcW w:w="3200" w:type="dxa"/>
            <w:tcMar>
              <w:top w:w="18" w:type="dxa"/>
              <w:left w:w="85" w:type="dxa"/>
              <w:bottom w:w="18" w:type="dxa"/>
              <w:right w:w="85" w:type="dxa"/>
            </w:tcMar>
            <w:vAlign w:val="center"/>
          </w:tcPr>
          <w:p w14:paraId="41AAC2F9">
            <w:pPr>
              <w:spacing w:before="0" w:after="0" w:line="240" w:lineRule="auto"/>
              <w:jc w:val="left"/>
            </w:pPr>
            <w:r>
              <w:rPr>
                <w:rFonts w:ascii="Aptos" w:hAnsi="Aptos"/>
                <w:b w:val="0"/>
                <w:color w:val="153247"/>
                <w:sz w:val="14"/>
              </w:rPr>
              <w:t>Green</w:t>
            </w:r>
          </w:p>
        </w:tc>
        <w:tc>
          <w:tcPr>
            <w:tcW w:w="1900" w:type="dxa"/>
            <w:tcMar>
              <w:top w:w="18" w:type="dxa"/>
              <w:left w:w="85" w:type="dxa"/>
              <w:bottom w:w="18" w:type="dxa"/>
              <w:right w:w="85" w:type="dxa"/>
            </w:tcMar>
            <w:vAlign w:val="center"/>
          </w:tcPr>
          <w:p w14:paraId="564E6660">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C57E93A">
            <w:pPr>
              <w:spacing w:before="0" w:after="0" w:line="240" w:lineRule="auto"/>
              <w:jc w:val="left"/>
            </w:pPr>
            <w:r>
              <w:rPr>
                <w:rFonts w:ascii="Aptos" w:hAnsi="Aptos"/>
                <w:b w:val="0"/>
                <w:color w:val="153247"/>
                <w:sz w:val="14"/>
              </w:rPr>
              <w:t>Green dimmer</w:t>
            </w:r>
          </w:p>
        </w:tc>
      </w:tr>
      <w:tr w14:paraId="1F3B5AC6">
        <w:tc>
          <w:tcPr>
            <w:tcW w:w="1000" w:type="dxa"/>
            <w:shd w:val="clear" w:color="auto" w:fill="F3F7F9"/>
            <w:tcMar>
              <w:top w:w="18" w:type="dxa"/>
              <w:left w:w="85" w:type="dxa"/>
              <w:bottom w:w="18" w:type="dxa"/>
              <w:right w:w="85" w:type="dxa"/>
            </w:tcMar>
            <w:vAlign w:val="center"/>
          </w:tcPr>
          <w:p w14:paraId="20300531">
            <w:pPr>
              <w:spacing w:before="0" w:after="0" w:line="240" w:lineRule="auto"/>
              <w:jc w:val="center"/>
            </w:pPr>
            <w:r>
              <w:rPr>
                <w:rFonts w:ascii="Aptos" w:hAnsi="Aptos"/>
                <w:b w:val="0"/>
                <w:color w:val="153247"/>
                <w:sz w:val="14"/>
              </w:rPr>
              <w:t>12</w:t>
            </w:r>
          </w:p>
        </w:tc>
        <w:tc>
          <w:tcPr>
            <w:tcW w:w="3200" w:type="dxa"/>
            <w:shd w:val="clear" w:color="auto" w:fill="F3F7F9"/>
            <w:tcMar>
              <w:top w:w="18" w:type="dxa"/>
              <w:left w:w="85" w:type="dxa"/>
              <w:bottom w:w="18" w:type="dxa"/>
              <w:right w:w="85" w:type="dxa"/>
            </w:tcMar>
            <w:vAlign w:val="center"/>
          </w:tcPr>
          <w:p w14:paraId="7C19ECDD">
            <w:pPr>
              <w:spacing w:before="0" w:after="0" w:line="240" w:lineRule="auto"/>
              <w:jc w:val="left"/>
            </w:pPr>
            <w:r>
              <w:rPr>
                <w:rFonts w:ascii="Aptos" w:hAnsi="Aptos"/>
                <w:b w:val="0"/>
                <w:color w:val="153247"/>
                <w:sz w:val="14"/>
              </w:rPr>
              <w:t>Blue</w:t>
            </w:r>
          </w:p>
        </w:tc>
        <w:tc>
          <w:tcPr>
            <w:tcW w:w="1900" w:type="dxa"/>
            <w:shd w:val="clear" w:color="auto" w:fill="F3F7F9"/>
            <w:tcMar>
              <w:top w:w="18" w:type="dxa"/>
              <w:left w:w="85" w:type="dxa"/>
              <w:bottom w:w="18" w:type="dxa"/>
              <w:right w:w="85" w:type="dxa"/>
            </w:tcMar>
            <w:vAlign w:val="center"/>
          </w:tcPr>
          <w:p w14:paraId="31FA75F1">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0C6977F">
            <w:pPr>
              <w:spacing w:before="0" w:after="0" w:line="240" w:lineRule="auto"/>
              <w:jc w:val="left"/>
            </w:pPr>
            <w:r>
              <w:rPr>
                <w:rFonts w:ascii="Aptos" w:hAnsi="Aptos"/>
                <w:b w:val="0"/>
                <w:color w:val="153247"/>
                <w:sz w:val="14"/>
              </w:rPr>
              <w:t>Blue dimmer</w:t>
            </w:r>
          </w:p>
        </w:tc>
      </w:tr>
      <w:tr w14:paraId="5A8F6143">
        <w:tc>
          <w:tcPr>
            <w:tcW w:w="1000" w:type="dxa"/>
            <w:tcMar>
              <w:top w:w="18" w:type="dxa"/>
              <w:left w:w="85" w:type="dxa"/>
              <w:bottom w:w="18" w:type="dxa"/>
              <w:right w:w="85" w:type="dxa"/>
            </w:tcMar>
            <w:vAlign w:val="center"/>
          </w:tcPr>
          <w:p w14:paraId="6EA92AFC">
            <w:pPr>
              <w:spacing w:before="0" w:after="0" w:line="240" w:lineRule="auto"/>
              <w:jc w:val="center"/>
            </w:pPr>
            <w:r>
              <w:rPr>
                <w:rFonts w:ascii="Aptos" w:hAnsi="Aptos"/>
                <w:b w:val="0"/>
                <w:color w:val="153247"/>
                <w:sz w:val="14"/>
              </w:rPr>
              <w:t>13</w:t>
            </w:r>
          </w:p>
        </w:tc>
        <w:tc>
          <w:tcPr>
            <w:tcW w:w="3200" w:type="dxa"/>
            <w:tcMar>
              <w:top w:w="18" w:type="dxa"/>
              <w:left w:w="85" w:type="dxa"/>
              <w:bottom w:w="18" w:type="dxa"/>
              <w:right w:w="85" w:type="dxa"/>
            </w:tcMar>
            <w:vAlign w:val="center"/>
          </w:tcPr>
          <w:p w14:paraId="1C6C05AE">
            <w:pPr>
              <w:spacing w:before="0" w:after="0" w:line="240" w:lineRule="auto"/>
              <w:jc w:val="left"/>
            </w:pPr>
            <w:r>
              <w:rPr>
                <w:rFonts w:ascii="Aptos" w:hAnsi="Aptos"/>
                <w:b w:val="0"/>
                <w:color w:val="153247"/>
                <w:sz w:val="14"/>
              </w:rPr>
              <w:t>White</w:t>
            </w:r>
          </w:p>
        </w:tc>
        <w:tc>
          <w:tcPr>
            <w:tcW w:w="1900" w:type="dxa"/>
            <w:tcMar>
              <w:top w:w="18" w:type="dxa"/>
              <w:left w:w="85" w:type="dxa"/>
              <w:bottom w:w="18" w:type="dxa"/>
              <w:right w:w="85" w:type="dxa"/>
            </w:tcMar>
            <w:vAlign w:val="center"/>
          </w:tcPr>
          <w:p w14:paraId="6B8761EF">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1D95357">
            <w:pPr>
              <w:spacing w:before="0" w:after="0" w:line="240" w:lineRule="auto"/>
              <w:jc w:val="left"/>
            </w:pPr>
            <w:r>
              <w:rPr>
                <w:rFonts w:ascii="Aptos" w:hAnsi="Aptos"/>
                <w:b w:val="0"/>
                <w:color w:val="153247"/>
                <w:sz w:val="14"/>
              </w:rPr>
              <w:t>White dimmer</w:t>
            </w:r>
          </w:p>
        </w:tc>
      </w:tr>
      <w:tr w14:paraId="7424BC9E">
        <w:tc>
          <w:tcPr>
            <w:tcW w:w="1000" w:type="dxa"/>
            <w:shd w:val="clear" w:color="auto" w:fill="F3F7F9"/>
            <w:tcMar>
              <w:top w:w="18" w:type="dxa"/>
              <w:left w:w="85" w:type="dxa"/>
              <w:bottom w:w="18" w:type="dxa"/>
              <w:right w:w="85" w:type="dxa"/>
            </w:tcMar>
            <w:vAlign w:val="center"/>
          </w:tcPr>
          <w:p w14:paraId="37FBD2BD">
            <w:pPr>
              <w:spacing w:before="0" w:after="0" w:line="240" w:lineRule="auto"/>
              <w:jc w:val="center"/>
            </w:pPr>
            <w:r>
              <w:rPr>
                <w:rFonts w:ascii="Aptos" w:hAnsi="Aptos"/>
                <w:b w:val="0"/>
                <w:color w:val="153247"/>
                <w:sz w:val="14"/>
              </w:rPr>
              <w:t>14</w:t>
            </w:r>
          </w:p>
        </w:tc>
        <w:tc>
          <w:tcPr>
            <w:tcW w:w="3200" w:type="dxa"/>
            <w:shd w:val="clear" w:color="auto" w:fill="F3F7F9"/>
            <w:tcMar>
              <w:top w:w="18" w:type="dxa"/>
              <w:left w:w="85" w:type="dxa"/>
              <w:bottom w:w="18" w:type="dxa"/>
              <w:right w:w="85" w:type="dxa"/>
            </w:tcMar>
            <w:vAlign w:val="center"/>
          </w:tcPr>
          <w:p w14:paraId="47781A47">
            <w:pPr>
              <w:spacing w:before="0" w:after="0" w:line="240" w:lineRule="auto"/>
              <w:jc w:val="left"/>
            </w:pPr>
            <w:r>
              <w:rPr>
                <w:rFonts w:ascii="Aptos" w:hAnsi="Aptos"/>
                <w:b w:val="0"/>
                <w:color w:val="153247"/>
                <w:sz w:val="14"/>
              </w:rPr>
              <w:t>CTO</w:t>
            </w:r>
          </w:p>
        </w:tc>
        <w:tc>
          <w:tcPr>
            <w:tcW w:w="1900" w:type="dxa"/>
            <w:shd w:val="clear" w:color="auto" w:fill="F3F7F9"/>
            <w:tcMar>
              <w:top w:w="18" w:type="dxa"/>
              <w:left w:w="85" w:type="dxa"/>
              <w:bottom w:w="18" w:type="dxa"/>
              <w:right w:w="85" w:type="dxa"/>
            </w:tcMar>
            <w:vAlign w:val="center"/>
          </w:tcPr>
          <w:p w14:paraId="3F1BDF79">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60A633C">
            <w:pPr>
              <w:spacing w:before="0" w:after="0" w:line="240" w:lineRule="auto"/>
              <w:jc w:val="left"/>
            </w:pPr>
            <w:r>
              <w:rPr>
                <w:rFonts w:ascii="Aptos" w:hAnsi="Aptos"/>
                <w:b w:val="0"/>
                <w:color w:val="153247"/>
                <w:sz w:val="14"/>
              </w:rPr>
              <w:t>0-9 none; 10-255 color temperature high to low</w:t>
            </w:r>
          </w:p>
        </w:tc>
      </w:tr>
      <w:tr w14:paraId="1B36A85B">
        <w:tc>
          <w:tcPr>
            <w:tcW w:w="1000" w:type="dxa"/>
            <w:tcMar>
              <w:top w:w="18" w:type="dxa"/>
              <w:left w:w="85" w:type="dxa"/>
              <w:bottom w:w="18" w:type="dxa"/>
              <w:right w:w="85" w:type="dxa"/>
            </w:tcMar>
            <w:vAlign w:val="center"/>
          </w:tcPr>
          <w:p w14:paraId="2C779CEB">
            <w:pPr>
              <w:spacing w:before="0" w:after="0" w:line="240" w:lineRule="auto"/>
              <w:jc w:val="center"/>
            </w:pPr>
            <w:r>
              <w:rPr>
                <w:rFonts w:ascii="Aptos" w:hAnsi="Aptos"/>
                <w:b w:val="0"/>
                <w:color w:val="153247"/>
                <w:sz w:val="14"/>
              </w:rPr>
              <w:t>15</w:t>
            </w:r>
          </w:p>
        </w:tc>
        <w:tc>
          <w:tcPr>
            <w:tcW w:w="3200" w:type="dxa"/>
            <w:tcMar>
              <w:top w:w="18" w:type="dxa"/>
              <w:left w:w="85" w:type="dxa"/>
              <w:bottom w:w="18" w:type="dxa"/>
              <w:right w:w="85" w:type="dxa"/>
            </w:tcMar>
            <w:vAlign w:val="center"/>
          </w:tcPr>
          <w:p w14:paraId="26BD491E">
            <w:pPr>
              <w:spacing w:before="0" w:after="0" w:line="240" w:lineRule="auto"/>
              <w:jc w:val="left"/>
            </w:pPr>
            <w:r>
              <w:rPr>
                <w:rFonts w:ascii="Aptos" w:hAnsi="Aptos"/>
                <w:b w:val="0"/>
                <w:color w:val="153247"/>
                <w:sz w:val="14"/>
              </w:rPr>
              <w:t>Color Macro</w:t>
            </w:r>
          </w:p>
        </w:tc>
        <w:tc>
          <w:tcPr>
            <w:tcW w:w="1900" w:type="dxa"/>
            <w:tcMar>
              <w:top w:w="18" w:type="dxa"/>
              <w:left w:w="85" w:type="dxa"/>
              <w:bottom w:w="18" w:type="dxa"/>
              <w:right w:w="85" w:type="dxa"/>
            </w:tcMar>
            <w:vAlign w:val="center"/>
          </w:tcPr>
          <w:p w14:paraId="37164624">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C24FF0D">
            <w:pPr>
              <w:spacing w:before="0" w:after="0" w:line="240" w:lineRule="auto"/>
              <w:jc w:val="left"/>
            </w:pPr>
            <w:r>
              <w:rPr>
                <w:rFonts w:ascii="Aptos" w:hAnsi="Aptos"/>
                <w:b w:val="0"/>
                <w:color w:val="153247"/>
                <w:sz w:val="14"/>
              </w:rPr>
              <w:t>Built-in color macro</w:t>
            </w:r>
          </w:p>
        </w:tc>
      </w:tr>
      <w:tr w14:paraId="11FAAF4E">
        <w:tc>
          <w:tcPr>
            <w:tcW w:w="1000" w:type="dxa"/>
            <w:shd w:val="clear" w:color="auto" w:fill="F3F7F9"/>
            <w:tcMar>
              <w:top w:w="18" w:type="dxa"/>
              <w:left w:w="85" w:type="dxa"/>
              <w:bottom w:w="18" w:type="dxa"/>
              <w:right w:w="85" w:type="dxa"/>
            </w:tcMar>
            <w:vAlign w:val="center"/>
          </w:tcPr>
          <w:p w14:paraId="6F0E5D43">
            <w:pPr>
              <w:spacing w:before="0" w:after="0" w:line="240" w:lineRule="auto"/>
              <w:jc w:val="center"/>
            </w:pPr>
            <w:r>
              <w:rPr>
                <w:rFonts w:ascii="Aptos" w:hAnsi="Aptos"/>
                <w:b w:val="0"/>
                <w:color w:val="153247"/>
                <w:sz w:val="14"/>
              </w:rPr>
              <w:t>16</w:t>
            </w:r>
          </w:p>
        </w:tc>
        <w:tc>
          <w:tcPr>
            <w:tcW w:w="3200" w:type="dxa"/>
            <w:shd w:val="clear" w:color="auto" w:fill="F3F7F9"/>
            <w:tcMar>
              <w:top w:w="18" w:type="dxa"/>
              <w:left w:w="85" w:type="dxa"/>
              <w:bottom w:w="18" w:type="dxa"/>
              <w:right w:w="85" w:type="dxa"/>
            </w:tcMar>
            <w:vAlign w:val="center"/>
          </w:tcPr>
          <w:p w14:paraId="355DA9D9">
            <w:pPr>
              <w:spacing w:before="0" w:after="0" w:line="240" w:lineRule="auto"/>
              <w:jc w:val="left"/>
            </w:pPr>
            <w:r>
              <w:rPr>
                <w:rFonts w:ascii="Aptos" w:hAnsi="Aptos"/>
                <w:b w:val="0"/>
                <w:color w:val="153247"/>
                <w:sz w:val="14"/>
              </w:rPr>
              <w:t>Static Effect</w:t>
            </w:r>
          </w:p>
        </w:tc>
        <w:tc>
          <w:tcPr>
            <w:tcW w:w="1900" w:type="dxa"/>
            <w:shd w:val="clear" w:color="auto" w:fill="F3F7F9"/>
            <w:tcMar>
              <w:top w:w="18" w:type="dxa"/>
              <w:left w:w="85" w:type="dxa"/>
              <w:bottom w:w="18" w:type="dxa"/>
              <w:right w:w="85" w:type="dxa"/>
            </w:tcMar>
            <w:vAlign w:val="center"/>
          </w:tcPr>
          <w:p w14:paraId="7F70F773">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FFA72E9">
            <w:pPr>
              <w:spacing w:before="0" w:after="0" w:line="240" w:lineRule="auto"/>
              <w:jc w:val="left"/>
            </w:pPr>
            <w:r>
              <w:rPr>
                <w:rFonts w:ascii="Aptos" w:hAnsi="Aptos"/>
                <w:b w:val="0"/>
                <w:color w:val="153247"/>
                <w:sz w:val="14"/>
              </w:rPr>
              <w:t>0-9 none; 10-255 one effect per 5 values</w:t>
            </w:r>
          </w:p>
        </w:tc>
      </w:tr>
      <w:tr w14:paraId="3F4178F2">
        <w:tc>
          <w:tcPr>
            <w:tcW w:w="1000" w:type="dxa"/>
            <w:tcMar>
              <w:top w:w="18" w:type="dxa"/>
              <w:left w:w="85" w:type="dxa"/>
              <w:bottom w:w="18" w:type="dxa"/>
              <w:right w:w="85" w:type="dxa"/>
            </w:tcMar>
            <w:vAlign w:val="center"/>
          </w:tcPr>
          <w:p w14:paraId="7D341833">
            <w:pPr>
              <w:spacing w:before="0" w:after="0" w:line="240" w:lineRule="auto"/>
              <w:jc w:val="center"/>
            </w:pPr>
            <w:r>
              <w:rPr>
                <w:rFonts w:ascii="Aptos" w:hAnsi="Aptos"/>
                <w:b w:val="0"/>
                <w:color w:val="153247"/>
                <w:sz w:val="14"/>
              </w:rPr>
              <w:t>17</w:t>
            </w:r>
          </w:p>
        </w:tc>
        <w:tc>
          <w:tcPr>
            <w:tcW w:w="3200" w:type="dxa"/>
            <w:tcMar>
              <w:top w:w="18" w:type="dxa"/>
              <w:left w:w="85" w:type="dxa"/>
              <w:bottom w:w="18" w:type="dxa"/>
              <w:right w:w="85" w:type="dxa"/>
            </w:tcMar>
            <w:vAlign w:val="center"/>
          </w:tcPr>
          <w:p w14:paraId="5E44D64C">
            <w:pPr>
              <w:spacing w:before="0" w:after="0" w:line="240" w:lineRule="auto"/>
              <w:jc w:val="left"/>
            </w:pPr>
            <w:r>
              <w:rPr>
                <w:rFonts w:ascii="Aptos" w:hAnsi="Aptos"/>
                <w:b w:val="0"/>
                <w:color w:val="153247"/>
                <w:sz w:val="14"/>
              </w:rPr>
              <w:t>Dynamic Effect</w:t>
            </w:r>
          </w:p>
        </w:tc>
        <w:tc>
          <w:tcPr>
            <w:tcW w:w="1900" w:type="dxa"/>
            <w:tcMar>
              <w:top w:w="18" w:type="dxa"/>
              <w:left w:w="85" w:type="dxa"/>
              <w:bottom w:w="18" w:type="dxa"/>
              <w:right w:w="85" w:type="dxa"/>
            </w:tcMar>
            <w:vAlign w:val="center"/>
          </w:tcPr>
          <w:p w14:paraId="2F9F3049">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D0DFD67">
            <w:pPr>
              <w:spacing w:before="0" w:after="0" w:line="240" w:lineRule="auto"/>
              <w:jc w:val="left"/>
            </w:pPr>
            <w:r>
              <w:rPr>
                <w:rFonts w:ascii="Aptos" w:hAnsi="Aptos"/>
                <w:b w:val="0"/>
                <w:color w:val="153247"/>
                <w:sz w:val="14"/>
              </w:rPr>
              <w:t>0-4 none; 5-255 one effect per 5 values</w:t>
            </w:r>
          </w:p>
        </w:tc>
      </w:tr>
      <w:tr w14:paraId="5499A7AC">
        <w:tc>
          <w:tcPr>
            <w:tcW w:w="1000" w:type="dxa"/>
            <w:shd w:val="clear" w:color="auto" w:fill="F3F7F9"/>
            <w:tcMar>
              <w:top w:w="18" w:type="dxa"/>
              <w:left w:w="85" w:type="dxa"/>
              <w:bottom w:w="18" w:type="dxa"/>
              <w:right w:w="85" w:type="dxa"/>
            </w:tcMar>
            <w:vAlign w:val="center"/>
          </w:tcPr>
          <w:p w14:paraId="180F0D0E">
            <w:pPr>
              <w:spacing w:before="0" w:after="0" w:line="240" w:lineRule="auto"/>
              <w:jc w:val="center"/>
            </w:pPr>
            <w:r>
              <w:rPr>
                <w:rFonts w:ascii="Aptos" w:hAnsi="Aptos"/>
                <w:b w:val="0"/>
                <w:color w:val="153247"/>
                <w:sz w:val="14"/>
              </w:rPr>
              <w:t>18</w:t>
            </w:r>
          </w:p>
        </w:tc>
        <w:tc>
          <w:tcPr>
            <w:tcW w:w="3200" w:type="dxa"/>
            <w:shd w:val="clear" w:color="auto" w:fill="F3F7F9"/>
            <w:tcMar>
              <w:top w:w="18" w:type="dxa"/>
              <w:left w:w="85" w:type="dxa"/>
              <w:bottom w:w="18" w:type="dxa"/>
              <w:right w:w="85" w:type="dxa"/>
            </w:tcMar>
            <w:vAlign w:val="center"/>
          </w:tcPr>
          <w:p w14:paraId="4133432E">
            <w:pPr>
              <w:spacing w:before="0" w:after="0" w:line="240" w:lineRule="auto"/>
              <w:jc w:val="left"/>
            </w:pPr>
            <w:r>
              <w:rPr>
                <w:rFonts w:ascii="Aptos" w:hAnsi="Aptos"/>
                <w:b w:val="0"/>
                <w:color w:val="153247"/>
                <w:sz w:val="14"/>
              </w:rPr>
              <w:t>Dynamic Effect Speed</w:t>
            </w:r>
          </w:p>
        </w:tc>
        <w:tc>
          <w:tcPr>
            <w:tcW w:w="1900" w:type="dxa"/>
            <w:shd w:val="clear" w:color="auto" w:fill="F3F7F9"/>
            <w:tcMar>
              <w:top w:w="18" w:type="dxa"/>
              <w:left w:w="85" w:type="dxa"/>
              <w:bottom w:w="18" w:type="dxa"/>
              <w:right w:w="85" w:type="dxa"/>
            </w:tcMar>
            <w:vAlign w:val="center"/>
          </w:tcPr>
          <w:p w14:paraId="6B8F1640">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CF94074">
            <w:pPr>
              <w:spacing w:before="0" w:after="0" w:line="240" w:lineRule="auto"/>
              <w:jc w:val="left"/>
            </w:pPr>
            <w:r>
              <w:rPr>
                <w:rFonts w:ascii="Aptos" w:hAnsi="Aptos"/>
                <w:b w:val="0"/>
                <w:color w:val="153247"/>
                <w:sz w:val="14"/>
              </w:rPr>
              <w:t>0-127 CCW fast to slow; 128-255 CW slow to fast</w:t>
            </w:r>
          </w:p>
        </w:tc>
      </w:tr>
      <w:tr w14:paraId="0C731F8E">
        <w:tc>
          <w:tcPr>
            <w:tcW w:w="1000" w:type="dxa"/>
            <w:tcMar>
              <w:top w:w="18" w:type="dxa"/>
              <w:left w:w="85" w:type="dxa"/>
              <w:bottom w:w="18" w:type="dxa"/>
              <w:right w:w="85" w:type="dxa"/>
            </w:tcMar>
            <w:vAlign w:val="center"/>
          </w:tcPr>
          <w:p w14:paraId="3BAEBEFE">
            <w:pPr>
              <w:spacing w:before="0" w:after="0" w:line="240" w:lineRule="auto"/>
              <w:jc w:val="center"/>
            </w:pPr>
            <w:r>
              <w:rPr>
                <w:rFonts w:ascii="Aptos" w:hAnsi="Aptos"/>
                <w:b w:val="0"/>
                <w:color w:val="153247"/>
                <w:sz w:val="14"/>
              </w:rPr>
              <w:t>19</w:t>
            </w:r>
          </w:p>
        </w:tc>
        <w:tc>
          <w:tcPr>
            <w:tcW w:w="3200" w:type="dxa"/>
            <w:tcMar>
              <w:top w:w="18" w:type="dxa"/>
              <w:left w:w="85" w:type="dxa"/>
              <w:bottom w:w="18" w:type="dxa"/>
              <w:right w:w="85" w:type="dxa"/>
            </w:tcMar>
            <w:vAlign w:val="center"/>
          </w:tcPr>
          <w:p w14:paraId="24DBBF6E">
            <w:pPr>
              <w:spacing w:before="0" w:after="0" w:line="240" w:lineRule="auto"/>
              <w:jc w:val="left"/>
            </w:pPr>
            <w:r>
              <w:rPr>
                <w:rFonts w:ascii="Aptos" w:hAnsi="Aptos"/>
                <w:b w:val="0"/>
                <w:color w:val="153247"/>
                <w:sz w:val="14"/>
              </w:rPr>
              <w:t>Effect Background Red</w:t>
            </w:r>
          </w:p>
        </w:tc>
        <w:tc>
          <w:tcPr>
            <w:tcW w:w="1900" w:type="dxa"/>
            <w:tcMar>
              <w:top w:w="18" w:type="dxa"/>
              <w:left w:w="85" w:type="dxa"/>
              <w:bottom w:w="18" w:type="dxa"/>
              <w:right w:w="85" w:type="dxa"/>
            </w:tcMar>
            <w:vAlign w:val="center"/>
          </w:tcPr>
          <w:p w14:paraId="03034FA4">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DAF2715">
            <w:pPr>
              <w:spacing w:before="0" w:after="0" w:line="240" w:lineRule="auto"/>
              <w:jc w:val="left"/>
            </w:pPr>
            <w:r>
              <w:rPr>
                <w:rFonts w:ascii="Aptos" w:hAnsi="Aptos"/>
                <w:b w:val="0"/>
                <w:color w:val="153247"/>
                <w:sz w:val="14"/>
              </w:rPr>
              <w:t>Dynamic-effect background red</w:t>
            </w:r>
          </w:p>
        </w:tc>
      </w:tr>
      <w:tr w14:paraId="4DEDFE7C">
        <w:tc>
          <w:tcPr>
            <w:tcW w:w="1000" w:type="dxa"/>
            <w:shd w:val="clear" w:color="auto" w:fill="F3F7F9"/>
            <w:tcMar>
              <w:top w:w="18" w:type="dxa"/>
              <w:left w:w="85" w:type="dxa"/>
              <w:bottom w:w="18" w:type="dxa"/>
              <w:right w:w="85" w:type="dxa"/>
            </w:tcMar>
            <w:vAlign w:val="center"/>
          </w:tcPr>
          <w:p w14:paraId="042B874C">
            <w:pPr>
              <w:spacing w:before="0" w:after="0" w:line="240" w:lineRule="auto"/>
              <w:jc w:val="center"/>
            </w:pPr>
            <w:r>
              <w:rPr>
                <w:rFonts w:ascii="Aptos" w:hAnsi="Aptos"/>
                <w:b w:val="0"/>
                <w:color w:val="153247"/>
                <w:sz w:val="14"/>
              </w:rPr>
              <w:t>20</w:t>
            </w:r>
          </w:p>
        </w:tc>
        <w:tc>
          <w:tcPr>
            <w:tcW w:w="3200" w:type="dxa"/>
            <w:shd w:val="clear" w:color="auto" w:fill="F3F7F9"/>
            <w:tcMar>
              <w:top w:w="18" w:type="dxa"/>
              <w:left w:w="85" w:type="dxa"/>
              <w:bottom w:w="18" w:type="dxa"/>
              <w:right w:w="85" w:type="dxa"/>
            </w:tcMar>
            <w:vAlign w:val="center"/>
          </w:tcPr>
          <w:p w14:paraId="02BDD50E">
            <w:pPr>
              <w:spacing w:before="0" w:after="0" w:line="240" w:lineRule="auto"/>
              <w:jc w:val="left"/>
            </w:pPr>
            <w:r>
              <w:rPr>
                <w:rFonts w:ascii="Aptos" w:hAnsi="Aptos"/>
                <w:b w:val="0"/>
                <w:color w:val="153247"/>
                <w:sz w:val="14"/>
              </w:rPr>
              <w:t>Effect Background Green</w:t>
            </w:r>
          </w:p>
        </w:tc>
        <w:tc>
          <w:tcPr>
            <w:tcW w:w="1900" w:type="dxa"/>
            <w:shd w:val="clear" w:color="auto" w:fill="F3F7F9"/>
            <w:tcMar>
              <w:top w:w="18" w:type="dxa"/>
              <w:left w:w="85" w:type="dxa"/>
              <w:bottom w:w="18" w:type="dxa"/>
              <w:right w:w="85" w:type="dxa"/>
            </w:tcMar>
            <w:vAlign w:val="center"/>
          </w:tcPr>
          <w:p w14:paraId="3D60D803">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A61BCD9">
            <w:pPr>
              <w:spacing w:before="0" w:after="0" w:line="240" w:lineRule="auto"/>
              <w:jc w:val="left"/>
            </w:pPr>
            <w:r>
              <w:rPr>
                <w:rFonts w:ascii="Aptos" w:hAnsi="Aptos"/>
                <w:b w:val="0"/>
                <w:color w:val="153247"/>
                <w:sz w:val="14"/>
              </w:rPr>
              <w:t>Dynamic-effect background green</w:t>
            </w:r>
          </w:p>
        </w:tc>
      </w:tr>
      <w:tr w14:paraId="0A453040">
        <w:tc>
          <w:tcPr>
            <w:tcW w:w="1000" w:type="dxa"/>
            <w:tcMar>
              <w:top w:w="18" w:type="dxa"/>
              <w:left w:w="85" w:type="dxa"/>
              <w:bottom w:w="18" w:type="dxa"/>
              <w:right w:w="85" w:type="dxa"/>
            </w:tcMar>
            <w:vAlign w:val="center"/>
          </w:tcPr>
          <w:p w14:paraId="7B1F40C4">
            <w:pPr>
              <w:spacing w:before="0" w:after="0" w:line="240" w:lineRule="auto"/>
              <w:jc w:val="center"/>
            </w:pPr>
            <w:r>
              <w:rPr>
                <w:rFonts w:ascii="Aptos" w:hAnsi="Aptos"/>
                <w:b w:val="0"/>
                <w:color w:val="153247"/>
                <w:sz w:val="14"/>
              </w:rPr>
              <w:t>21</w:t>
            </w:r>
          </w:p>
        </w:tc>
        <w:tc>
          <w:tcPr>
            <w:tcW w:w="3200" w:type="dxa"/>
            <w:tcMar>
              <w:top w:w="18" w:type="dxa"/>
              <w:left w:w="85" w:type="dxa"/>
              <w:bottom w:w="18" w:type="dxa"/>
              <w:right w:w="85" w:type="dxa"/>
            </w:tcMar>
            <w:vAlign w:val="center"/>
          </w:tcPr>
          <w:p w14:paraId="3AB4990C">
            <w:pPr>
              <w:spacing w:before="0" w:after="0" w:line="240" w:lineRule="auto"/>
              <w:jc w:val="left"/>
            </w:pPr>
            <w:r>
              <w:rPr>
                <w:rFonts w:ascii="Aptos" w:hAnsi="Aptos"/>
                <w:b w:val="0"/>
                <w:color w:val="153247"/>
                <w:sz w:val="14"/>
              </w:rPr>
              <w:t>Effect Background Blue</w:t>
            </w:r>
          </w:p>
        </w:tc>
        <w:tc>
          <w:tcPr>
            <w:tcW w:w="1900" w:type="dxa"/>
            <w:tcMar>
              <w:top w:w="18" w:type="dxa"/>
              <w:left w:w="85" w:type="dxa"/>
              <w:bottom w:w="18" w:type="dxa"/>
              <w:right w:w="85" w:type="dxa"/>
            </w:tcMar>
            <w:vAlign w:val="center"/>
          </w:tcPr>
          <w:p w14:paraId="4F2C6C44">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D8A1AAB">
            <w:pPr>
              <w:spacing w:before="0" w:after="0" w:line="240" w:lineRule="auto"/>
              <w:jc w:val="left"/>
            </w:pPr>
            <w:r>
              <w:rPr>
                <w:rFonts w:ascii="Aptos" w:hAnsi="Aptos"/>
                <w:b w:val="0"/>
                <w:color w:val="153247"/>
                <w:sz w:val="14"/>
              </w:rPr>
              <w:t>Dynamic-effect background blue</w:t>
            </w:r>
          </w:p>
        </w:tc>
      </w:tr>
      <w:tr w14:paraId="657D1E2C">
        <w:tc>
          <w:tcPr>
            <w:tcW w:w="1000" w:type="dxa"/>
            <w:shd w:val="clear" w:color="auto" w:fill="F3F7F9"/>
            <w:tcMar>
              <w:top w:w="18" w:type="dxa"/>
              <w:left w:w="85" w:type="dxa"/>
              <w:bottom w:w="18" w:type="dxa"/>
              <w:right w:w="85" w:type="dxa"/>
            </w:tcMar>
            <w:vAlign w:val="center"/>
          </w:tcPr>
          <w:p w14:paraId="24A76BC4">
            <w:pPr>
              <w:spacing w:before="0" w:after="0" w:line="240" w:lineRule="auto"/>
              <w:jc w:val="center"/>
            </w:pPr>
            <w:r>
              <w:rPr>
                <w:rFonts w:ascii="Aptos" w:hAnsi="Aptos"/>
                <w:b w:val="0"/>
                <w:color w:val="153247"/>
                <w:sz w:val="14"/>
              </w:rPr>
              <w:t>22</w:t>
            </w:r>
          </w:p>
        </w:tc>
        <w:tc>
          <w:tcPr>
            <w:tcW w:w="3200" w:type="dxa"/>
            <w:shd w:val="clear" w:color="auto" w:fill="F3F7F9"/>
            <w:tcMar>
              <w:top w:w="18" w:type="dxa"/>
              <w:left w:w="85" w:type="dxa"/>
              <w:bottom w:w="18" w:type="dxa"/>
              <w:right w:w="85" w:type="dxa"/>
            </w:tcMar>
            <w:vAlign w:val="center"/>
          </w:tcPr>
          <w:p w14:paraId="0D86C921">
            <w:pPr>
              <w:spacing w:before="0" w:after="0" w:line="240" w:lineRule="auto"/>
              <w:jc w:val="left"/>
            </w:pPr>
            <w:r>
              <w:rPr>
                <w:rFonts w:ascii="Aptos" w:hAnsi="Aptos"/>
                <w:b w:val="0"/>
                <w:color w:val="153247"/>
                <w:sz w:val="14"/>
              </w:rPr>
              <w:t>Effect Background White</w:t>
            </w:r>
          </w:p>
        </w:tc>
        <w:tc>
          <w:tcPr>
            <w:tcW w:w="1900" w:type="dxa"/>
            <w:shd w:val="clear" w:color="auto" w:fill="F3F7F9"/>
            <w:tcMar>
              <w:top w:w="18" w:type="dxa"/>
              <w:left w:w="85" w:type="dxa"/>
              <w:bottom w:w="18" w:type="dxa"/>
              <w:right w:w="85" w:type="dxa"/>
            </w:tcMar>
            <w:vAlign w:val="center"/>
          </w:tcPr>
          <w:p w14:paraId="653D3F31">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EFF54D7">
            <w:pPr>
              <w:spacing w:before="0" w:after="0" w:line="240" w:lineRule="auto"/>
              <w:jc w:val="left"/>
            </w:pPr>
            <w:r>
              <w:rPr>
                <w:rFonts w:ascii="Aptos" w:hAnsi="Aptos"/>
                <w:b w:val="0"/>
                <w:color w:val="153247"/>
                <w:sz w:val="14"/>
              </w:rPr>
              <w:t>Dynamic-effect background white</w:t>
            </w:r>
          </w:p>
        </w:tc>
      </w:tr>
      <w:tr w14:paraId="4B6783AA">
        <w:tc>
          <w:tcPr>
            <w:tcW w:w="1000" w:type="dxa"/>
            <w:tcMar>
              <w:top w:w="18" w:type="dxa"/>
              <w:left w:w="85" w:type="dxa"/>
              <w:bottom w:w="18" w:type="dxa"/>
              <w:right w:w="85" w:type="dxa"/>
            </w:tcMar>
            <w:vAlign w:val="center"/>
          </w:tcPr>
          <w:p w14:paraId="4B72B840">
            <w:pPr>
              <w:spacing w:before="0" w:after="0" w:line="240" w:lineRule="auto"/>
              <w:jc w:val="center"/>
            </w:pPr>
            <w:r>
              <w:rPr>
                <w:rFonts w:ascii="Aptos" w:hAnsi="Aptos"/>
                <w:b w:val="0"/>
                <w:color w:val="153247"/>
                <w:sz w:val="14"/>
              </w:rPr>
              <w:t>23</w:t>
            </w:r>
          </w:p>
        </w:tc>
        <w:tc>
          <w:tcPr>
            <w:tcW w:w="3200" w:type="dxa"/>
            <w:tcMar>
              <w:top w:w="18" w:type="dxa"/>
              <w:left w:w="85" w:type="dxa"/>
              <w:bottom w:w="18" w:type="dxa"/>
              <w:right w:w="85" w:type="dxa"/>
            </w:tcMar>
            <w:vAlign w:val="center"/>
          </w:tcPr>
          <w:p w14:paraId="6212087E">
            <w:pPr>
              <w:spacing w:before="0" w:after="0" w:line="240" w:lineRule="auto"/>
              <w:jc w:val="left"/>
            </w:pPr>
            <w:r>
              <w:rPr>
                <w:rFonts w:ascii="Aptos" w:hAnsi="Aptos"/>
                <w:b w:val="0"/>
                <w:color w:val="153247"/>
                <w:sz w:val="14"/>
              </w:rPr>
              <w:t>Backlight Master Dimmer</w:t>
            </w:r>
          </w:p>
        </w:tc>
        <w:tc>
          <w:tcPr>
            <w:tcW w:w="1900" w:type="dxa"/>
            <w:tcMar>
              <w:top w:w="18" w:type="dxa"/>
              <w:left w:w="85" w:type="dxa"/>
              <w:bottom w:w="18" w:type="dxa"/>
              <w:right w:w="85" w:type="dxa"/>
            </w:tcMar>
            <w:vAlign w:val="center"/>
          </w:tcPr>
          <w:p w14:paraId="07029192">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31EB483">
            <w:pPr>
              <w:spacing w:before="0" w:after="0" w:line="240" w:lineRule="auto"/>
              <w:jc w:val="left"/>
            </w:pPr>
            <w:r>
              <w:rPr>
                <w:rFonts w:ascii="Aptos" w:hAnsi="Aptos"/>
                <w:b w:val="0"/>
                <w:color w:val="153247"/>
                <w:sz w:val="14"/>
              </w:rPr>
              <w:t>Backlight master dimmer</w:t>
            </w:r>
          </w:p>
        </w:tc>
      </w:tr>
      <w:tr w14:paraId="3745753B">
        <w:tc>
          <w:tcPr>
            <w:tcW w:w="1000" w:type="dxa"/>
            <w:shd w:val="clear" w:color="auto" w:fill="F3F7F9"/>
            <w:tcMar>
              <w:top w:w="18" w:type="dxa"/>
              <w:left w:w="85" w:type="dxa"/>
              <w:bottom w:w="18" w:type="dxa"/>
              <w:right w:w="85" w:type="dxa"/>
            </w:tcMar>
            <w:vAlign w:val="center"/>
          </w:tcPr>
          <w:p w14:paraId="6D7C9471">
            <w:pPr>
              <w:spacing w:before="0" w:after="0" w:line="240" w:lineRule="auto"/>
              <w:jc w:val="center"/>
            </w:pPr>
            <w:r>
              <w:rPr>
                <w:rFonts w:ascii="Aptos" w:hAnsi="Aptos"/>
                <w:b w:val="0"/>
                <w:color w:val="153247"/>
                <w:sz w:val="14"/>
              </w:rPr>
              <w:t>24</w:t>
            </w:r>
          </w:p>
        </w:tc>
        <w:tc>
          <w:tcPr>
            <w:tcW w:w="3200" w:type="dxa"/>
            <w:shd w:val="clear" w:color="auto" w:fill="F3F7F9"/>
            <w:tcMar>
              <w:top w:w="18" w:type="dxa"/>
              <w:left w:w="85" w:type="dxa"/>
              <w:bottom w:w="18" w:type="dxa"/>
              <w:right w:w="85" w:type="dxa"/>
            </w:tcMar>
            <w:vAlign w:val="center"/>
          </w:tcPr>
          <w:p w14:paraId="59F18366">
            <w:pPr>
              <w:spacing w:before="0" w:after="0" w:line="240" w:lineRule="auto"/>
              <w:jc w:val="left"/>
            </w:pPr>
            <w:r>
              <w:rPr>
                <w:rFonts w:ascii="Aptos" w:hAnsi="Aptos"/>
                <w:b w:val="0"/>
                <w:color w:val="153247"/>
                <w:sz w:val="14"/>
              </w:rPr>
              <w:t>Backlight Strobe</w:t>
            </w:r>
          </w:p>
        </w:tc>
        <w:tc>
          <w:tcPr>
            <w:tcW w:w="1900" w:type="dxa"/>
            <w:shd w:val="clear" w:color="auto" w:fill="F3F7F9"/>
            <w:tcMar>
              <w:top w:w="18" w:type="dxa"/>
              <w:left w:w="85" w:type="dxa"/>
              <w:bottom w:w="18" w:type="dxa"/>
              <w:right w:w="85" w:type="dxa"/>
            </w:tcMar>
            <w:vAlign w:val="center"/>
          </w:tcPr>
          <w:p w14:paraId="4771D4B5">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58A71DF">
            <w:pPr>
              <w:spacing w:before="0" w:after="0" w:line="240" w:lineRule="auto"/>
              <w:jc w:val="left"/>
            </w:pPr>
            <w:r>
              <w:rPr>
                <w:rFonts w:ascii="Aptos" w:hAnsi="Aptos"/>
                <w:b w:val="0"/>
                <w:color w:val="153247"/>
                <w:sz w:val="14"/>
              </w:rPr>
              <w:t>0-3 open; 4-250 strobe slow to fast; 251-255 open</w:t>
            </w:r>
          </w:p>
        </w:tc>
      </w:tr>
      <w:tr w14:paraId="4B0DA32D">
        <w:tc>
          <w:tcPr>
            <w:tcW w:w="1000" w:type="dxa"/>
            <w:tcMar>
              <w:top w:w="18" w:type="dxa"/>
              <w:left w:w="85" w:type="dxa"/>
              <w:bottom w:w="18" w:type="dxa"/>
              <w:right w:w="85" w:type="dxa"/>
            </w:tcMar>
            <w:vAlign w:val="center"/>
          </w:tcPr>
          <w:p w14:paraId="3CB6BB9A">
            <w:pPr>
              <w:spacing w:before="0" w:after="0" w:line="240" w:lineRule="auto"/>
              <w:jc w:val="center"/>
            </w:pPr>
            <w:r>
              <w:rPr>
                <w:rFonts w:ascii="Aptos" w:hAnsi="Aptos"/>
                <w:b w:val="0"/>
                <w:color w:val="153247"/>
                <w:sz w:val="14"/>
              </w:rPr>
              <w:t>25</w:t>
            </w:r>
          </w:p>
        </w:tc>
        <w:tc>
          <w:tcPr>
            <w:tcW w:w="3200" w:type="dxa"/>
            <w:tcMar>
              <w:top w:w="18" w:type="dxa"/>
              <w:left w:w="85" w:type="dxa"/>
              <w:bottom w:w="18" w:type="dxa"/>
              <w:right w:w="85" w:type="dxa"/>
            </w:tcMar>
            <w:vAlign w:val="center"/>
          </w:tcPr>
          <w:p w14:paraId="01C191F4">
            <w:pPr>
              <w:spacing w:before="0" w:after="0" w:line="240" w:lineRule="auto"/>
              <w:jc w:val="left"/>
            </w:pPr>
            <w:r>
              <w:rPr>
                <w:rFonts w:ascii="Aptos" w:hAnsi="Aptos"/>
                <w:b w:val="0"/>
                <w:color w:val="153247"/>
                <w:sz w:val="14"/>
              </w:rPr>
              <w:t>Backlight Red</w:t>
            </w:r>
          </w:p>
        </w:tc>
        <w:tc>
          <w:tcPr>
            <w:tcW w:w="1900" w:type="dxa"/>
            <w:tcMar>
              <w:top w:w="18" w:type="dxa"/>
              <w:left w:w="85" w:type="dxa"/>
              <w:bottom w:w="18" w:type="dxa"/>
              <w:right w:w="85" w:type="dxa"/>
            </w:tcMar>
            <w:vAlign w:val="center"/>
          </w:tcPr>
          <w:p w14:paraId="1BB47960">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6A8373A">
            <w:pPr>
              <w:spacing w:before="0" w:after="0" w:line="240" w:lineRule="auto"/>
              <w:jc w:val="left"/>
            </w:pPr>
            <w:r>
              <w:rPr>
                <w:rFonts w:ascii="Aptos" w:hAnsi="Aptos"/>
                <w:b w:val="0"/>
                <w:color w:val="153247"/>
                <w:sz w:val="14"/>
              </w:rPr>
              <w:t>Backlight red dimmer</w:t>
            </w:r>
          </w:p>
        </w:tc>
      </w:tr>
      <w:tr w14:paraId="7F14FECE">
        <w:tc>
          <w:tcPr>
            <w:tcW w:w="1000" w:type="dxa"/>
            <w:shd w:val="clear" w:color="auto" w:fill="F3F7F9"/>
            <w:tcMar>
              <w:top w:w="18" w:type="dxa"/>
              <w:left w:w="85" w:type="dxa"/>
              <w:bottom w:w="18" w:type="dxa"/>
              <w:right w:w="85" w:type="dxa"/>
            </w:tcMar>
            <w:vAlign w:val="center"/>
          </w:tcPr>
          <w:p w14:paraId="28F2F52B">
            <w:pPr>
              <w:spacing w:before="0" w:after="0" w:line="240" w:lineRule="auto"/>
              <w:jc w:val="center"/>
            </w:pPr>
            <w:r>
              <w:rPr>
                <w:rFonts w:ascii="Aptos" w:hAnsi="Aptos"/>
                <w:b w:val="0"/>
                <w:color w:val="153247"/>
                <w:sz w:val="14"/>
              </w:rPr>
              <w:t>26</w:t>
            </w:r>
          </w:p>
        </w:tc>
        <w:tc>
          <w:tcPr>
            <w:tcW w:w="3200" w:type="dxa"/>
            <w:shd w:val="clear" w:color="auto" w:fill="F3F7F9"/>
            <w:tcMar>
              <w:top w:w="18" w:type="dxa"/>
              <w:left w:w="85" w:type="dxa"/>
              <w:bottom w:w="18" w:type="dxa"/>
              <w:right w:w="85" w:type="dxa"/>
            </w:tcMar>
            <w:vAlign w:val="center"/>
          </w:tcPr>
          <w:p w14:paraId="56FBF317">
            <w:pPr>
              <w:spacing w:before="0" w:after="0" w:line="240" w:lineRule="auto"/>
              <w:jc w:val="left"/>
            </w:pPr>
            <w:r>
              <w:rPr>
                <w:rFonts w:ascii="Aptos" w:hAnsi="Aptos"/>
                <w:b w:val="0"/>
                <w:color w:val="153247"/>
                <w:sz w:val="14"/>
              </w:rPr>
              <w:t>Backlight Green</w:t>
            </w:r>
          </w:p>
        </w:tc>
        <w:tc>
          <w:tcPr>
            <w:tcW w:w="1900" w:type="dxa"/>
            <w:shd w:val="clear" w:color="auto" w:fill="F3F7F9"/>
            <w:tcMar>
              <w:top w:w="18" w:type="dxa"/>
              <w:left w:w="85" w:type="dxa"/>
              <w:bottom w:w="18" w:type="dxa"/>
              <w:right w:w="85" w:type="dxa"/>
            </w:tcMar>
            <w:vAlign w:val="center"/>
          </w:tcPr>
          <w:p w14:paraId="57954E53">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F24E8CA">
            <w:pPr>
              <w:spacing w:before="0" w:after="0" w:line="240" w:lineRule="auto"/>
              <w:jc w:val="left"/>
            </w:pPr>
            <w:r>
              <w:rPr>
                <w:rFonts w:ascii="Aptos" w:hAnsi="Aptos"/>
                <w:b w:val="0"/>
                <w:color w:val="153247"/>
                <w:sz w:val="14"/>
              </w:rPr>
              <w:t>Backlight green dimmer</w:t>
            </w:r>
          </w:p>
        </w:tc>
      </w:tr>
      <w:tr w14:paraId="3D3F1C26">
        <w:tc>
          <w:tcPr>
            <w:tcW w:w="1000" w:type="dxa"/>
            <w:tcMar>
              <w:top w:w="18" w:type="dxa"/>
              <w:left w:w="85" w:type="dxa"/>
              <w:bottom w:w="18" w:type="dxa"/>
              <w:right w:w="85" w:type="dxa"/>
            </w:tcMar>
            <w:vAlign w:val="center"/>
          </w:tcPr>
          <w:p w14:paraId="5C6ABEAA">
            <w:pPr>
              <w:spacing w:before="0" w:after="0" w:line="240" w:lineRule="auto"/>
              <w:jc w:val="center"/>
            </w:pPr>
            <w:r>
              <w:rPr>
                <w:rFonts w:ascii="Aptos" w:hAnsi="Aptos"/>
                <w:b w:val="0"/>
                <w:color w:val="153247"/>
                <w:sz w:val="14"/>
              </w:rPr>
              <w:t>27</w:t>
            </w:r>
          </w:p>
        </w:tc>
        <w:tc>
          <w:tcPr>
            <w:tcW w:w="3200" w:type="dxa"/>
            <w:tcMar>
              <w:top w:w="18" w:type="dxa"/>
              <w:left w:w="85" w:type="dxa"/>
              <w:bottom w:w="18" w:type="dxa"/>
              <w:right w:w="85" w:type="dxa"/>
            </w:tcMar>
            <w:vAlign w:val="center"/>
          </w:tcPr>
          <w:p w14:paraId="1FEB8E29">
            <w:pPr>
              <w:spacing w:before="0" w:after="0" w:line="240" w:lineRule="auto"/>
              <w:jc w:val="left"/>
            </w:pPr>
            <w:r>
              <w:rPr>
                <w:rFonts w:ascii="Aptos" w:hAnsi="Aptos"/>
                <w:b w:val="0"/>
                <w:color w:val="153247"/>
                <w:sz w:val="14"/>
              </w:rPr>
              <w:t>Backlight Blue</w:t>
            </w:r>
          </w:p>
        </w:tc>
        <w:tc>
          <w:tcPr>
            <w:tcW w:w="1900" w:type="dxa"/>
            <w:tcMar>
              <w:top w:w="18" w:type="dxa"/>
              <w:left w:w="85" w:type="dxa"/>
              <w:bottom w:w="18" w:type="dxa"/>
              <w:right w:w="85" w:type="dxa"/>
            </w:tcMar>
            <w:vAlign w:val="center"/>
          </w:tcPr>
          <w:p w14:paraId="507739ED">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0E5B87B">
            <w:pPr>
              <w:spacing w:before="0" w:after="0" w:line="240" w:lineRule="auto"/>
              <w:jc w:val="left"/>
            </w:pPr>
            <w:r>
              <w:rPr>
                <w:rFonts w:ascii="Aptos" w:hAnsi="Aptos"/>
                <w:b w:val="0"/>
                <w:color w:val="153247"/>
                <w:sz w:val="14"/>
              </w:rPr>
              <w:t>Backlight blue dimmer</w:t>
            </w:r>
          </w:p>
        </w:tc>
      </w:tr>
      <w:tr w14:paraId="265682A8">
        <w:tc>
          <w:tcPr>
            <w:tcW w:w="1000" w:type="dxa"/>
            <w:shd w:val="clear" w:color="auto" w:fill="F3F7F9"/>
            <w:tcMar>
              <w:top w:w="18" w:type="dxa"/>
              <w:left w:w="85" w:type="dxa"/>
              <w:bottom w:w="18" w:type="dxa"/>
              <w:right w:w="85" w:type="dxa"/>
            </w:tcMar>
            <w:vAlign w:val="center"/>
          </w:tcPr>
          <w:p w14:paraId="660E3960">
            <w:pPr>
              <w:spacing w:before="0" w:after="0" w:line="240" w:lineRule="auto"/>
              <w:jc w:val="center"/>
            </w:pPr>
            <w:r>
              <w:rPr>
                <w:rFonts w:ascii="Aptos" w:hAnsi="Aptos"/>
                <w:b w:val="0"/>
                <w:color w:val="153247"/>
                <w:sz w:val="14"/>
              </w:rPr>
              <w:t>28</w:t>
            </w:r>
          </w:p>
        </w:tc>
        <w:tc>
          <w:tcPr>
            <w:tcW w:w="3200" w:type="dxa"/>
            <w:shd w:val="clear" w:color="auto" w:fill="F3F7F9"/>
            <w:tcMar>
              <w:top w:w="18" w:type="dxa"/>
              <w:left w:w="85" w:type="dxa"/>
              <w:bottom w:w="18" w:type="dxa"/>
              <w:right w:w="85" w:type="dxa"/>
            </w:tcMar>
            <w:vAlign w:val="center"/>
          </w:tcPr>
          <w:p w14:paraId="64DB04E8">
            <w:pPr>
              <w:spacing w:before="0" w:after="0" w:line="240" w:lineRule="auto"/>
              <w:jc w:val="left"/>
            </w:pPr>
            <w:r>
              <w:rPr>
                <w:rFonts w:ascii="Aptos" w:hAnsi="Aptos"/>
                <w:b w:val="0"/>
                <w:color w:val="153247"/>
                <w:sz w:val="14"/>
              </w:rPr>
              <w:t>Backlight Macro</w:t>
            </w:r>
          </w:p>
        </w:tc>
        <w:tc>
          <w:tcPr>
            <w:tcW w:w="1900" w:type="dxa"/>
            <w:shd w:val="clear" w:color="auto" w:fill="F3F7F9"/>
            <w:tcMar>
              <w:top w:w="18" w:type="dxa"/>
              <w:left w:w="85" w:type="dxa"/>
              <w:bottom w:w="18" w:type="dxa"/>
              <w:right w:w="85" w:type="dxa"/>
            </w:tcMar>
            <w:vAlign w:val="center"/>
          </w:tcPr>
          <w:p w14:paraId="5A51501D">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BA19FA5">
            <w:pPr>
              <w:spacing w:before="0" w:after="0" w:line="240" w:lineRule="auto"/>
              <w:jc w:val="left"/>
            </w:pPr>
            <w:r>
              <w:rPr>
                <w:rFonts w:ascii="Aptos" w:hAnsi="Aptos"/>
                <w:b w:val="0"/>
                <w:color w:val="153247"/>
                <w:sz w:val="14"/>
              </w:rPr>
              <w:t>0-1 none; 2-51 static colors, two values each; 52-255 dynamic effects, three values each</w:t>
            </w:r>
          </w:p>
        </w:tc>
      </w:tr>
      <w:tr w14:paraId="7140D15A">
        <w:tc>
          <w:tcPr>
            <w:tcW w:w="1000" w:type="dxa"/>
            <w:tcMar>
              <w:top w:w="18" w:type="dxa"/>
              <w:left w:w="85" w:type="dxa"/>
              <w:bottom w:w="18" w:type="dxa"/>
              <w:right w:w="85" w:type="dxa"/>
            </w:tcMar>
            <w:vAlign w:val="center"/>
          </w:tcPr>
          <w:p w14:paraId="49E89D64">
            <w:pPr>
              <w:spacing w:before="0" w:after="0" w:line="240" w:lineRule="auto"/>
              <w:jc w:val="center"/>
            </w:pPr>
            <w:r>
              <w:rPr>
                <w:rFonts w:ascii="Aptos" w:hAnsi="Aptos"/>
                <w:b w:val="0"/>
                <w:color w:val="153247"/>
                <w:sz w:val="14"/>
              </w:rPr>
              <w:t>29</w:t>
            </w:r>
          </w:p>
        </w:tc>
        <w:tc>
          <w:tcPr>
            <w:tcW w:w="3200" w:type="dxa"/>
            <w:tcMar>
              <w:top w:w="18" w:type="dxa"/>
              <w:left w:w="85" w:type="dxa"/>
              <w:bottom w:w="18" w:type="dxa"/>
              <w:right w:w="85" w:type="dxa"/>
            </w:tcMar>
            <w:vAlign w:val="center"/>
          </w:tcPr>
          <w:p w14:paraId="3BAA9971">
            <w:pPr>
              <w:spacing w:before="0" w:after="0" w:line="240" w:lineRule="auto"/>
              <w:jc w:val="left"/>
            </w:pPr>
            <w:r>
              <w:rPr>
                <w:rFonts w:ascii="Aptos" w:hAnsi="Aptos"/>
                <w:b w:val="0"/>
                <w:color w:val="153247"/>
                <w:sz w:val="14"/>
              </w:rPr>
              <w:t>Backlight Macro Speed</w:t>
            </w:r>
          </w:p>
        </w:tc>
        <w:tc>
          <w:tcPr>
            <w:tcW w:w="1900" w:type="dxa"/>
            <w:tcMar>
              <w:top w:w="18" w:type="dxa"/>
              <w:left w:w="85" w:type="dxa"/>
              <w:bottom w:w="18" w:type="dxa"/>
              <w:right w:w="85" w:type="dxa"/>
            </w:tcMar>
            <w:vAlign w:val="center"/>
          </w:tcPr>
          <w:p w14:paraId="7B35A109">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14813B6">
            <w:pPr>
              <w:spacing w:before="0" w:after="0" w:line="240" w:lineRule="auto"/>
              <w:jc w:val="left"/>
            </w:pPr>
            <w:r>
              <w:rPr>
                <w:rFonts w:ascii="Aptos" w:hAnsi="Aptos"/>
                <w:b w:val="0"/>
                <w:color w:val="153247"/>
                <w:sz w:val="14"/>
              </w:rPr>
              <w:t>Slow to fast</w:t>
            </w:r>
          </w:p>
        </w:tc>
      </w:tr>
      <w:tr w14:paraId="222CE13C">
        <w:tc>
          <w:tcPr>
            <w:tcW w:w="1000" w:type="dxa"/>
            <w:shd w:val="clear" w:color="auto" w:fill="F3F7F9"/>
            <w:tcMar>
              <w:top w:w="18" w:type="dxa"/>
              <w:left w:w="85" w:type="dxa"/>
              <w:bottom w:w="18" w:type="dxa"/>
              <w:right w:w="85" w:type="dxa"/>
            </w:tcMar>
            <w:vAlign w:val="center"/>
          </w:tcPr>
          <w:p w14:paraId="688B24B1">
            <w:pPr>
              <w:spacing w:before="0" w:after="0" w:line="240" w:lineRule="auto"/>
              <w:jc w:val="center"/>
            </w:pPr>
            <w:r>
              <w:rPr>
                <w:rFonts w:ascii="Aptos" w:hAnsi="Aptos"/>
                <w:b w:val="0"/>
                <w:color w:val="153247"/>
                <w:sz w:val="14"/>
              </w:rPr>
              <w:t>30</w:t>
            </w:r>
          </w:p>
        </w:tc>
        <w:tc>
          <w:tcPr>
            <w:tcW w:w="3200" w:type="dxa"/>
            <w:shd w:val="clear" w:color="auto" w:fill="F3F7F9"/>
            <w:tcMar>
              <w:top w:w="18" w:type="dxa"/>
              <w:left w:w="85" w:type="dxa"/>
              <w:bottom w:w="18" w:type="dxa"/>
              <w:right w:w="85" w:type="dxa"/>
            </w:tcMar>
            <w:vAlign w:val="center"/>
          </w:tcPr>
          <w:p w14:paraId="17722CC2">
            <w:pPr>
              <w:spacing w:before="0" w:after="0" w:line="240" w:lineRule="auto"/>
              <w:jc w:val="left"/>
            </w:pPr>
            <w:r>
              <w:rPr>
                <w:rFonts w:ascii="Aptos" w:hAnsi="Aptos"/>
                <w:b w:val="0"/>
                <w:color w:val="153247"/>
                <w:sz w:val="14"/>
              </w:rPr>
              <w:t>Reset / Fan</w:t>
            </w:r>
          </w:p>
        </w:tc>
        <w:tc>
          <w:tcPr>
            <w:tcW w:w="1900" w:type="dxa"/>
            <w:shd w:val="clear" w:color="auto" w:fill="F3F7F9"/>
            <w:tcMar>
              <w:top w:w="18" w:type="dxa"/>
              <w:left w:w="85" w:type="dxa"/>
              <w:bottom w:w="18" w:type="dxa"/>
              <w:right w:w="85" w:type="dxa"/>
            </w:tcMar>
            <w:vAlign w:val="center"/>
          </w:tcPr>
          <w:p w14:paraId="380D0C29">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797AC4D">
            <w:pPr>
              <w:spacing w:before="0" w:after="0" w:line="240" w:lineRule="auto"/>
              <w:jc w:val="left"/>
            </w:pPr>
            <w:r>
              <w:rPr>
                <w:rFonts w:ascii="Aptos" w:hAnsi="Aptos"/>
                <w:b w:val="0"/>
                <w:color w:val="153247"/>
                <w:sz w:val="14"/>
              </w:rPr>
              <w:t>0-25 none; 26-76 effect reset; 77-127 pan/tilt reset; 128-129 none; 130-134 fan mute; 135-139 fan standard; 140-144 fan full; 145-191 none; 192-255 full reset</w:t>
            </w:r>
          </w:p>
        </w:tc>
      </w:tr>
    </w:tbl>
    <w:p w14:paraId="5E271718">
      <w:pPr>
        <w:spacing w:after="40"/>
      </w:pPr>
    </w:p>
    <w:p w14:paraId="3AC48025">
      <w:pPr>
        <w:pStyle w:val="4"/>
      </w:pPr>
      <w:r>
        <w:t>6.3 36-Channel Core Personality</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3200"/>
        <w:gridCol w:w="1900"/>
        <w:gridCol w:w="8150"/>
      </w:tblGrid>
      <w:tr w14:paraId="4D1F1464">
        <w:trPr>
          <w:tblHeader/>
        </w:trPr>
        <w:tc>
          <w:tcPr>
            <w:tcW w:w="1000" w:type="dxa"/>
            <w:shd w:val="clear" w:color="auto" w:fill="1677A8"/>
            <w:tcMar>
              <w:top w:w="18" w:type="dxa"/>
              <w:left w:w="85" w:type="dxa"/>
              <w:bottom w:w="18" w:type="dxa"/>
              <w:right w:w="85" w:type="dxa"/>
            </w:tcMar>
            <w:vAlign w:val="center"/>
          </w:tcPr>
          <w:p w14:paraId="565309AE">
            <w:pPr>
              <w:spacing w:before="0" w:after="0" w:line="240" w:lineRule="auto"/>
              <w:jc w:val="center"/>
            </w:pPr>
            <w:r>
              <w:rPr>
                <w:rFonts w:ascii="Aptos" w:hAnsi="Aptos"/>
                <w:b/>
                <w:color w:val="FFFFFF"/>
                <w:sz w:val="15"/>
              </w:rPr>
              <w:t>Channel</w:t>
            </w:r>
          </w:p>
        </w:tc>
        <w:tc>
          <w:tcPr>
            <w:tcW w:w="3200" w:type="dxa"/>
            <w:shd w:val="clear" w:color="auto" w:fill="1677A8"/>
            <w:tcMar>
              <w:top w:w="18" w:type="dxa"/>
              <w:left w:w="85" w:type="dxa"/>
              <w:bottom w:w="18" w:type="dxa"/>
              <w:right w:w="85" w:type="dxa"/>
            </w:tcMar>
            <w:vAlign w:val="center"/>
          </w:tcPr>
          <w:p w14:paraId="79648B06">
            <w:pPr>
              <w:spacing w:before="0" w:after="0" w:line="240" w:lineRule="auto"/>
              <w:jc w:val="left"/>
            </w:pPr>
            <w:r>
              <w:rPr>
                <w:rFonts w:ascii="Aptos" w:hAnsi="Aptos"/>
                <w:b/>
                <w:color w:val="FFFFFF"/>
                <w:sz w:val="15"/>
              </w:rPr>
              <w:t>Function</w:t>
            </w:r>
          </w:p>
        </w:tc>
        <w:tc>
          <w:tcPr>
            <w:tcW w:w="1900" w:type="dxa"/>
            <w:shd w:val="clear" w:color="auto" w:fill="1677A8"/>
            <w:tcMar>
              <w:top w:w="18" w:type="dxa"/>
              <w:left w:w="85" w:type="dxa"/>
              <w:bottom w:w="18" w:type="dxa"/>
              <w:right w:w="85" w:type="dxa"/>
            </w:tcMar>
            <w:vAlign w:val="center"/>
          </w:tcPr>
          <w:p w14:paraId="422AB23A">
            <w:pPr>
              <w:spacing w:before="0" w:after="0" w:line="240" w:lineRule="auto"/>
              <w:jc w:val="center"/>
            </w:pPr>
            <w:r>
              <w:rPr>
                <w:rFonts w:ascii="Aptos" w:hAnsi="Aptos"/>
                <w:b/>
                <w:color w:val="FFFFFF"/>
                <w:sz w:val="15"/>
              </w:rPr>
              <w:t>DMX Value</w:t>
            </w:r>
          </w:p>
        </w:tc>
        <w:tc>
          <w:tcPr>
            <w:tcW w:w="8150" w:type="dxa"/>
            <w:shd w:val="clear" w:color="auto" w:fill="1677A8"/>
            <w:tcMar>
              <w:top w:w="18" w:type="dxa"/>
              <w:left w:w="85" w:type="dxa"/>
              <w:bottom w:w="18" w:type="dxa"/>
              <w:right w:w="85" w:type="dxa"/>
            </w:tcMar>
            <w:vAlign w:val="center"/>
          </w:tcPr>
          <w:p w14:paraId="478F7E96">
            <w:pPr>
              <w:spacing w:before="0" w:after="0" w:line="240" w:lineRule="auto"/>
              <w:jc w:val="left"/>
            </w:pPr>
            <w:r>
              <w:rPr>
                <w:rFonts w:ascii="Aptos" w:hAnsi="Aptos"/>
                <w:b/>
                <w:color w:val="FFFFFF"/>
                <w:sz w:val="15"/>
              </w:rPr>
              <w:t>Description</w:t>
            </w:r>
          </w:p>
        </w:tc>
      </w:tr>
      <w:tr w14:paraId="2304D0FC">
        <w:tc>
          <w:tcPr>
            <w:tcW w:w="1000" w:type="dxa"/>
            <w:tcMar>
              <w:top w:w="18" w:type="dxa"/>
              <w:left w:w="85" w:type="dxa"/>
              <w:bottom w:w="18" w:type="dxa"/>
              <w:right w:w="85" w:type="dxa"/>
            </w:tcMar>
            <w:vAlign w:val="center"/>
          </w:tcPr>
          <w:p w14:paraId="287FCBC1">
            <w:pPr>
              <w:spacing w:before="0" w:after="0" w:line="240" w:lineRule="auto"/>
              <w:jc w:val="center"/>
            </w:pPr>
            <w:r>
              <w:rPr>
                <w:rFonts w:ascii="Aptos" w:hAnsi="Aptos"/>
                <w:b w:val="0"/>
                <w:color w:val="153247"/>
                <w:sz w:val="14"/>
              </w:rPr>
              <w:t>1</w:t>
            </w:r>
          </w:p>
        </w:tc>
        <w:tc>
          <w:tcPr>
            <w:tcW w:w="3200" w:type="dxa"/>
            <w:tcMar>
              <w:top w:w="18" w:type="dxa"/>
              <w:left w:w="85" w:type="dxa"/>
              <w:bottom w:w="18" w:type="dxa"/>
              <w:right w:w="85" w:type="dxa"/>
            </w:tcMar>
            <w:vAlign w:val="center"/>
          </w:tcPr>
          <w:p w14:paraId="4C7BD3CF">
            <w:pPr>
              <w:spacing w:before="0" w:after="0" w:line="240" w:lineRule="auto"/>
              <w:jc w:val="left"/>
            </w:pPr>
            <w:r>
              <w:rPr>
                <w:rFonts w:ascii="Aptos" w:hAnsi="Aptos"/>
                <w:b w:val="0"/>
                <w:color w:val="153247"/>
                <w:sz w:val="14"/>
              </w:rPr>
              <w:t>Strobe</w:t>
            </w:r>
          </w:p>
        </w:tc>
        <w:tc>
          <w:tcPr>
            <w:tcW w:w="1900" w:type="dxa"/>
            <w:tcMar>
              <w:top w:w="18" w:type="dxa"/>
              <w:left w:w="85" w:type="dxa"/>
              <w:bottom w:w="18" w:type="dxa"/>
              <w:right w:w="85" w:type="dxa"/>
            </w:tcMar>
            <w:vAlign w:val="center"/>
          </w:tcPr>
          <w:p w14:paraId="39BDE70B">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BAE12CB">
            <w:pPr>
              <w:spacing w:before="0" w:after="0" w:line="240" w:lineRule="auto"/>
              <w:jc w:val="left"/>
            </w:pPr>
            <w:r>
              <w:rPr>
                <w:rFonts w:ascii="Aptos" w:hAnsi="Aptos"/>
                <w:b w:val="0"/>
                <w:color w:val="153247"/>
                <w:sz w:val="14"/>
              </w:rPr>
              <w:t>0-19 blackout; 20-49 open; 50-200 strobe slow to fast; 201-210 open; 211-255 random</w:t>
            </w:r>
          </w:p>
        </w:tc>
      </w:tr>
      <w:tr w14:paraId="5F166DA5">
        <w:tc>
          <w:tcPr>
            <w:tcW w:w="1000" w:type="dxa"/>
            <w:shd w:val="clear" w:color="auto" w:fill="F3F7F9"/>
            <w:tcMar>
              <w:top w:w="18" w:type="dxa"/>
              <w:left w:w="85" w:type="dxa"/>
              <w:bottom w:w="18" w:type="dxa"/>
              <w:right w:w="85" w:type="dxa"/>
            </w:tcMar>
            <w:vAlign w:val="center"/>
          </w:tcPr>
          <w:p w14:paraId="1BE32199">
            <w:pPr>
              <w:spacing w:before="0" w:after="0" w:line="240" w:lineRule="auto"/>
              <w:jc w:val="center"/>
            </w:pPr>
            <w:r>
              <w:rPr>
                <w:rFonts w:ascii="Aptos" w:hAnsi="Aptos"/>
                <w:b w:val="0"/>
                <w:color w:val="153247"/>
                <w:sz w:val="14"/>
              </w:rPr>
              <w:t>2</w:t>
            </w:r>
          </w:p>
        </w:tc>
        <w:tc>
          <w:tcPr>
            <w:tcW w:w="3200" w:type="dxa"/>
            <w:shd w:val="clear" w:color="auto" w:fill="F3F7F9"/>
            <w:tcMar>
              <w:top w:w="18" w:type="dxa"/>
              <w:left w:w="85" w:type="dxa"/>
              <w:bottom w:w="18" w:type="dxa"/>
              <w:right w:w="85" w:type="dxa"/>
            </w:tcMar>
            <w:vAlign w:val="center"/>
          </w:tcPr>
          <w:p w14:paraId="14869C43">
            <w:pPr>
              <w:spacing w:before="0" w:after="0" w:line="240" w:lineRule="auto"/>
              <w:jc w:val="left"/>
            </w:pPr>
            <w:r>
              <w:rPr>
                <w:rFonts w:ascii="Aptos" w:hAnsi="Aptos"/>
                <w:b w:val="0"/>
                <w:color w:val="153247"/>
                <w:sz w:val="14"/>
              </w:rPr>
              <w:t>Master Dimmer</w:t>
            </w:r>
          </w:p>
        </w:tc>
        <w:tc>
          <w:tcPr>
            <w:tcW w:w="1900" w:type="dxa"/>
            <w:shd w:val="clear" w:color="auto" w:fill="F3F7F9"/>
            <w:tcMar>
              <w:top w:w="18" w:type="dxa"/>
              <w:left w:w="85" w:type="dxa"/>
              <w:bottom w:w="18" w:type="dxa"/>
              <w:right w:w="85" w:type="dxa"/>
            </w:tcMar>
            <w:vAlign w:val="center"/>
          </w:tcPr>
          <w:p w14:paraId="449570DD">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2D7E937">
            <w:pPr>
              <w:spacing w:before="0" w:after="0" w:line="240" w:lineRule="auto"/>
              <w:jc w:val="left"/>
            </w:pPr>
            <w:r>
              <w:rPr>
                <w:rFonts w:ascii="Aptos" w:hAnsi="Aptos"/>
                <w:b w:val="0"/>
                <w:color w:val="153247"/>
                <w:sz w:val="14"/>
              </w:rPr>
              <w:t>Linear dimming</w:t>
            </w:r>
          </w:p>
        </w:tc>
      </w:tr>
      <w:tr w14:paraId="645BA8E0">
        <w:tc>
          <w:tcPr>
            <w:tcW w:w="1000" w:type="dxa"/>
            <w:tcMar>
              <w:top w:w="18" w:type="dxa"/>
              <w:left w:w="85" w:type="dxa"/>
              <w:bottom w:w="18" w:type="dxa"/>
              <w:right w:w="85" w:type="dxa"/>
            </w:tcMar>
            <w:vAlign w:val="center"/>
          </w:tcPr>
          <w:p w14:paraId="17D8DF85">
            <w:pPr>
              <w:spacing w:before="0" w:after="0" w:line="240" w:lineRule="auto"/>
              <w:jc w:val="center"/>
            </w:pPr>
            <w:r>
              <w:rPr>
                <w:rFonts w:ascii="Aptos" w:hAnsi="Aptos"/>
                <w:b w:val="0"/>
                <w:color w:val="153247"/>
                <w:sz w:val="14"/>
              </w:rPr>
              <w:t>3</w:t>
            </w:r>
          </w:p>
        </w:tc>
        <w:tc>
          <w:tcPr>
            <w:tcW w:w="3200" w:type="dxa"/>
            <w:tcMar>
              <w:top w:w="18" w:type="dxa"/>
              <w:left w:w="85" w:type="dxa"/>
              <w:bottom w:w="18" w:type="dxa"/>
              <w:right w:w="85" w:type="dxa"/>
            </w:tcMar>
            <w:vAlign w:val="center"/>
          </w:tcPr>
          <w:p w14:paraId="28F864F2">
            <w:pPr>
              <w:spacing w:before="0" w:after="0" w:line="240" w:lineRule="auto"/>
              <w:jc w:val="left"/>
            </w:pPr>
            <w:r>
              <w:rPr>
                <w:rFonts w:ascii="Aptos" w:hAnsi="Aptos"/>
                <w:b w:val="0"/>
                <w:color w:val="153247"/>
                <w:sz w:val="14"/>
              </w:rPr>
              <w:t>Dimmer Fine</w:t>
            </w:r>
          </w:p>
        </w:tc>
        <w:tc>
          <w:tcPr>
            <w:tcW w:w="1900" w:type="dxa"/>
            <w:tcMar>
              <w:top w:w="18" w:type="dxa"/>
              <w:left w:w="85" w:type="dxa"/>
              <w:bottom w:w="18" w:type="dxa"/>
              <w:right w:w="85" w:type="dxa"/>
            </w:tcMar>
            <w:vAlign w:val="center"/>
          </w:tcPr>
          <w:p w14:paraId="66182465">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B34EFA9">
            <w:pPr>
              <w:spacing w:before="0" w:after="0" w:line="240" w:lineRule="auto"/>
              <w:jc w:val="left"/>
            </w:pPr>
            <w:r>
              <w:rPr>
                <w:rFonts w:ascii="Aptos" w:hAnsi="Aptos"/>
                <w:b w:val="0"/>
                <w:color w:val="153247"/>
                <w:sz w:val="14"/>
              </w:rPr>
              <w:t>Fine master dimmer</w:t>
            </w:r>
          </w:p>
        </w:tc>
      </w:tr>
      <w:tr w14:paraId="3E76FC25">
        <w:tc>
          <w:tcPr>
            <w:tcW w:w="1000" w:type="dxa"/>
            <w:shd w:val="clear" w:color="auto" w:fill="F3F7F9"/>
            <w:tcMar>
              <w:top w:w="18" w:type="dxa"/>
              <w:left w:w="85" w:type="dxa"/>
              <w:bottom w:w="18" w:type="dxa"/>
              <w:right w:w="85" w:type="dxa"/>
            </w:tcMar>
            <w:vAlign w:val="center"/>
          </w:tcPr>
          <w:p w14:paraId="48F15D71">
            <w:pPr>
              <w:spacing w:before="0" w:after="0" w:line="240" w:lineRule="auto"/>
              <w:jc w:val="center"/>
            </w:pPr>
            <w:r>
              <w:rPr>
                <w:rFonts w:ascii="Aptos" w:hAnsi="Aptos"/>
                <w:b w:val="0"/>
                <w:color w:val="153247"/>
                <w:sz w:val="14"/>
              </w:rPr>
              <w:t>4</w:t>
            </w:r>
          </w:p>
        </w:tc>
        <w:tc>
          <w:tcPr>
            <w:tcW w:w="3200" w:type="dxa"/>
            <w:shd w:val="clear" w:color="auto" w:fill="F3F7F9"/>
            <w:tcMar>
              <w:top w:w="18" w:type="dxa"/>
              <w:left w:w="85" w:type="dxa"/>
              <w:bottom w:w="18" w:type="dxa"/>
              <w:right w:w="85" w:type="dxa"/>
            </w:tcMar>
            <w:vAlign w:val="center"/>
          </w:tcPr>
          <w:p w14:paraId="3645E8C4">
            <w:pPr>
              <w:spacing w:before="0" w:after="0" w:line="240" w:lineRule="auto"/>
              <w:jc w:val="left"/>
            </w:pPr>
            <w:r>
              <w:rPr>
                <w:rFonts w:ascii="Aptos" w:hAnsi="Aptos"/>
                <w:b w:val="0"/>
                <w:color w:val="153247"/>
                <w:sz w:val="14"/>
              </w:rPr>
              <w:t>Red</w:t>
            </w:r>
          </w:p>
        </w:tc>
        <w:tc>
          <w:tcPr>
            <w:tcW w:w="1900" w:type="dxa"/>
            <w:shd w:val="clear" w:color="auto" w:fill="F3F7F9"/>
            <w:tcMar>
              <w:top w:w="18" w:type="dxa"/>
              <w:left w:w="85" w:type="dxa"/>
              <w:bottom w:w="18" w:type="dxa"/>
              <w:right w:w="85" w:type="dxa"/>
            </w:tcMar>
            <w:vAlign w:val="center"/>
          </w:tcPr>
          <w:p w14:paraId="0DEAB02A">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8067C71">
            <w:pPr>
              <w:spacing w:before="0" w:after="0" w:line="240" w:lineRule="auto"/>
              <w:jc w:val="left"/>
            </w:pPr>
            <w:r>
              <w:rPr>
                <w:rFonts w:ascii="Aptos" w:hAnsi="Aptos"/>
                <w:b w:val="0"/>
                <w:color w:val="153247"/>
                <w:sz w:val="14"/>
              </w:rPr>
              <w:t>Coarse red</w:t>
            </w:r>
          </w:p>
        </w:tc>
      </w:tr>
      <w:tr w14:paraId="74BC6B95">
        <w:tc>
          <w:tcPr>
            <w:tcW w:w="1000" w:type="dxa"/>
            <w:tcMar>
              <w:top w:w="18" w:type="dxa"/>
              <w:left w:w="85" w:type="dxa"/>
              <w:bottom w:w="18" w:type="dxa"/>
              <w:right w:w="85" w:type="dxa"/>
            </w:tcMar>
            <w:vAlign w:val="center"/>
          </w:tcPr>
          <w:p w14:paraId="0A72C564">
            <w:pPr>
              <w:spacing w:before="0" w:after="0" w:line="240" w:lineRule="auto"/>
              <w:jc w:val="center"/>
            </w:pPr>
            <w:r>
              <w:rPr>
                <w:rFonts w:ascii="Aptos" w:hAnsi="Aptos"/>
                <w:b w:val="0"/>
                <w:color w:val="153247"/>
                <w:sz w:val="14"/>
              </w:rPr>
              <w:t>5</w:t>
            </w:r>
          </w:p>
        </w:tc>
        <w:tc>
          <w:tcPr>
            <w:tcW w:w="3200" w:type="dxa"/>
            <w:tcMar>
              <w:top w:w="18" w:type="dxa"/>
              <w:left w:w="85" w:type="dxa"/>
              <w:bottom w:w="18" w:type="dxa"/>
              <w:right w:w="85" w:type="dxa"/>
            </w:tcMar>
            <w:vAlign w:val="center"/>
          </w:tcPr>
          <w:p w14:paraId="4A30787C">
            <w:pPr>
              <w:spacing w:before="0" w:after="0" w:line="240" w:lineRule="auto"/>
              <w:jc w:val="left"/>
            </w:pPr>
            <w:r>
              <w:rPr>
                <w:rFonts w:ascii="Aptos" w:hAnsi="Aptos"/>
                <w:b w:val="0"/>
                <w:color w:val="153247"/>
                <w:sz w:val="14"/>
              </w:rPr>
              <w:t>Red Fine</w:t>
            </w:r>
          </w:p>
        </w:tc>
        <w:tc>
          <w:tcPr>
            <w:tcW w:w="1900" w:type="dxa"/>
            <w:tcMar>
              <w:top w:w="18" w:type="dxa"/>
              <w:left w:w="85" w:type="dxa"/>
              <w:bottom w:w="18" w:type="dxa"/>
              <w:right w:w="85" w:type="dxa"/>
            </w:tcMar>
            <w:vAlign w:val="center"/>
          </w:tcPr>
          <w:p w14:paraId="2311E816">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5D16228">
            <w:pPr>
              <w:spacing w:before="0" w:after="0" w:line="240" w:lineRule="auto"/>
              <w:jc w:val="left"/>
            </w:pPr>
            <w:r>
              <w:rPr>
                <w:rFonts w:ascii="Aptos" w:hAnsi="Aptos"/>
                <w:b w:val="0"/>
                <w:color w:val="153247"/>
                <w:sz w:val="14"/>
              </w:rPr>
              <w:t>Fine red</w:t>
            </w:r>
          </w:p>
        </w:tc>
      </w:tr>
      <w:tr w14:paraId="3EC77D0E">
        <w:tc>
          <w:tcPr>
            <w:tcW w:w="1000" w:type="dxa"/>
            <w:shd w:val="clear" w:color="auto" w:fill="F3F7F9"/>
            <w:tcMar>
              <w:top w:w="18" w:type="dxa"/>
              <w:left w:w="85" w:type="dxa"/>
              <w:bottom w:w="18" w:type="dxa"/>
              <w:right w:w="85" w:type="dxa"/>
            </w:tcMar>
            <w:vAlign w:val="center"/>
          </w:tcPr>
          <w:p w14:paraId="78AE1CFD">
            <w:pPr>
              <w:spacing w:before="0" w:after="0" w:line="240" w:lineRule="auto"/>
              <w:jc w:val="center"/>
            </w:pPr>
            <w:r>
              <w:rPr>
                <w:rFonts w:ascii="Aptos" w:hAnsi="Aptos"/>
                <w:b w:val="0"/>
                <w:color w:val="153247"/>
                <w:sz w:val="14"/>
              </w:rPr>
              <w:t>6</w:t>
            </w:r>
          </w:p>
        </w:tc>
        <w:tc>
          <w:tcPr>
            <w:tcW w:w="3200" w:type="dxa"/>
            <w:shd w:val="clear" w:color="auto" w:fill="F3F7F9"/>
            <w:tcMar>
              <w:top w:w="18" w:type="dxa"/>
              <w:left w:w="85" w:type="dxa"/>
              <w:bottom w:w="18" w:type="dxa"/>
              <w:right w:w="85" w:type="dxa"/>
            </w:tcMar>
            <w:vAlign w:val="center"/>
          </w:tcPr>
          <w:p w14:paraId="1075948B">
            <w:pPr>
              <w:spacing w:before="0" w:after="0" w:line="240" w:lineRule="auto"/>
              <w:jc w:val="left"/>
            </w:pPr>
            <w:r>
              <w:rPr>
                <w:rFonts w:ascii="Aptos" w:hAnsi="Aptos"/>
                <w:b w:val="0"/>
                <w:color w:val="153247"/>
                <w:sz w:val="14"/>
              </w:rPr>
              <w:t>Green</w:t>
            </w:r>
          </w:p>
        </w:tc>
        <w:tc>
          <w:tcPr>
            <w:tcW w:w="1900" w:type="dxa"/>
            <w:shd w:val="clear" w:color="auto" w:fill="F3F7F9"/>
            <w:tcMar>
              <w:top w:w="18" w:type="dxa"/>
              <w:left w:w="85" w:type="dxa"/>
              <w:bottom w:w="18" w:type="dxa"/>
              <w:right w:w="85" w:type="dxa"/>
            </w:tcMar>
            <w:vAlign w:val="center"/>
          </w:tcPr>
          <w:p w14:paraId="0F329415">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AB85423">
            <w:pPr>
              <w:spacing w:before="0" w:after="0" w:line="240" w:lineRule="auto"/>
              <w:jc w:val="left"/>
            </w:pPr>
            <w:r>
              <w:rPr>
                <w:rFonts w:ascii="Aptos" w:hAnsi="Aptos"/>
                <w:b w:val="0"/>
                <w:color w:val="153247"/>
                <w:sz w:val="14"/>
              </w:rPr>
              <w:t>Coarse green</w:t>
            </w:r>
          </w:p>
        </w:tc>
      </w:tr>
      <w:tr w14:paraId="1F7315E1">
        <w:tc>
          <w:tcPr>
            <w:tcW w:w="1000" w:type="dxa"/>
            <w:tcMar>
              <w:top w:w="18" w:type="dxa"/>
              <w:left w:w="85" w:type="dxa"/>
              <w:bottom w:w="18" w:type="dxa"/>
              <w:right w:w="85" w:type="dxa"/>
            </w:tcMar>
            <w:vAlign w:val="center"/>
          </w:tcPr>
          <w:p w14:paraId="21582B5E">
            <w:pPr>
              <w:spacing w:before="0" w:after="0" w:line="240" w:lineRule="auto"/>
              <w:jc w:val="center"/>
            </w:pPr>
            <w:r>
              <w:rPr>
                <w:rFonts w:ascii="Aptos" w:hAnsi="Aptos"/>
                <w:b w:val="0"/>
                <w:color w:val="153247"/>
                <w:sz w:val="14"/>
              </w:rPr>
              <w:t>7</w:t>
            </w:r>
          </w:p>
        </w:tc>
        <w:tc>
          <w:tcPr>
            <w:tcW w:w="3200" w:type="dxa"/>
            <w:tcMar>
              <w:top w:w="18" w:type="dxa"/>
              <w:left w:w="85" w:type="dxa"/>
              <w:bottom w:w="18" w:type="dxa"/>
              <w:right w:w="85" w:type="dxa"/>
            </w:tcMar>
            <w:vAlign w:val="center"/>
          </w:tcPr>
          <w:p w14:paraId="4C8B2561">
            <w:pPr>
              <w:spacing w:before="0" w:after="0" w:line="240" w:lineRule="auto"/>
              <w:jc w:val="left"/>
            </w:pPr>
            <w:r>
              <w:rPr>
                <w:rFonts w:ascii="Aptos" w:hAnsi="Aptos"/>
                <w:b w:val="0"/>
                <w:color w:val="153247"/>
                <w:sz w:val="14"/>
              </w:rPr>
              <w:t>Green Fine</w:t>
            </w:r>
          </w:p>
        </w:tc>
        <w:tc>
          <w:tcPr>
            <w:tcW w:w="1900" w:type="dxa"/>
            <w:tcMar>
              <w:top w:w="18" w:type="dxa"/>
              <w:left w:w="85" w:type="dxa"/>
              <w:bottom w:w="18" w:type="dxa"/>
              <w:right w:w="85" w:type="dxa"/>
            </w:tcMar>
            <w:vAlign w:val="center"/>
          </w:tcPr>
          <w:p w14:paraId="3C043042">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80CE545">
            <w:pPr>
              <w:spacing w:before="0" w:after="0" w:line="240" w:lineRule="auto"/>
              <w:jc w:val="left"/>
            </w:pPr>
            <w:r>
              <w:rPr>
                <w:rFonts w:ascii="Aptos" w:hAnsi="Aptos"/>
                <w:b w:val="0"/>
                <w:color w:val="153247"/>
                <w:sz w:val="14"/>
              </w:rPr>
              <w:t>Fine green</w:t>
            </w:r>
          </w:p>
        </w:tc>
      </w:tr>
      <w:tr w14:paraId="2941F6FB">
        <w:tc>
          <w:tcPr>
            <w:tcW w:w="1000" w:type="dxa"/>
            <w:shd w:val="clear" w:color="auto" w:fill="F3F7F9"/>
            <w:tcMar>
              <w:top w:w="18" w:type="dxa"/>
              <w:left w:w="85" w:type="dxa"/>
              <w:bottom w:w="18" w:type="dxa"/>
              <w:right w:w="85" w:type="dxa"/>
            </w:tcMar>
            <w:vAlign w:val="center"/>
          </w:tcPr>
          <w:p w14:paraId="6505DF70">
            <w:pPr>
              <w:spacing w:before="0" w:after="0" w:line="240" w:lineRule="auto"/>
              <w:jc w:val="center"/>
            </w:pPr>
            <w:r>
              <w:rPr>
                <w:rFonts w:ascii="Aptos" w:hAnsi="Aptos"/>
                <w:b w:val="0"/>
                <w:color w:val="153247"/>
                <w:sz w:val="14"/>
              </w:rPr>
              <w:t>8</w:t>
            </w:r>
          </w:p>
        </w:tc>
        <w:tc>
          <w:tcPr>
            <w:tcW w:w="3200" w:type="dxa"/>
            <w:shd w:val="clear" w:color="auto" w:fill="F3F7F9"/>
            <w:tcMar>
              <w:top w:w="18" w:type="dxa"/>
              <w:left w:w="85" w:type="dxa"/>
              <w:bottom w:w="18" w:type="dxa"/>
              <w:right w:w="85" w:type="dxa"/>
            </w:tcMar>
            <w:vAlign w:val="center"/>
          </w:tcPr>
          <w:p w14:paraId="6EADB35C">
            <w:pPr>
              <w:spacing w:before="0" w:after="0" w:line="240" w:lineRule="auto"/>
              <w:jc w:val="left"/>
            </w:pPr>
            <w:r>
              <w:rPr>
                <w:rFonts w:ascii="Aptos" w:hAnsi="Aptos"/>
                <w:b w:val="0"/>
                <w:color w:val="153247"/>
                <w:sz w:val="14"/>
              </w:rPr>
              <w:t>Blue</w:t>
            </w:r>
          </w:p>
        </w:tc>
        <w:tc>
          <w:tcPr>
            <w:tcW w:w="1900" w:type="dxa"/>
            <w:shd w:val="clear" w:color="auto" w:fill="F3F7F9"/>
            <w:tcMar>
              <w:top w:w="18" w:type="dxa"/>
              <w:left w:w="85" w:type="dxa"/>
              <w:bottom w:w="18" w:type="dxa"/>
              <w:right w:w="85" w:type="dxa"/>
            </w:tcMar>
            <w:vAlign w:val="center"/>
          </w:tcPr>
          <w:p w14:paraId="5BD59F1C">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3440D0A">
            <w:pPr>
              <w:spacing w:before="0" w:after="0" w:line="240" w:lineRule="auto"/>
              <w:jc w:val="left"/>
            </w:pPr>
            <w:r>
              <w:rPr>
                <w:rFonts w:ascii="Aptos" w:hAnsi="Aptos"/>
                <w:b w:val="0"/>
                <w:color w:val="153247"/>
                <w:sz w:val="14"/>
              </w:rPr>
              <w:t>Coarse blue</w:t>
            </w:r>
          </w:p>
        </w:tc>
      </w:tr>
      <w:tr w14:paraId="29AFB734">
        <w:tc>
          <w:tcPr>
            <w:tcW w:w="1000" w:type="dxa"/>
            <w:tcMar>
              <w:top w:w="18" w:type="dxa"/>
              <w:left w:w="85" w:type="dxa"/>
              <w:bottom w:w="18" w:type="dxa"/>
              <w:right w:w="85" w:type="dxa"/>
            </w:tcMar>
            <w:vAlign w:val="center"/>
          </w:tcPr>
          <w:p w14:paraId="5B02E33E">
            <w:pPr>
              <w:spacing w:before="0" w:after="0" w:line="240" w:lineRule="auto"/>
              <w:jc w:val="center"/>
            </w:pPr>
            <w:r>
              <w:rPr>
                <w:rFonts w:ascii="Aptos" w:hAnsi="Aptos"/>
                <w:b w:val="0"/>
                <w:color w:val="153247"/>
                <w:sz w:val="14"/>
              </w:rPr>
              <w:t>9</w:t>
            </w:r>
          </w:p>
        </w:tc>
        <w:tc>
          <w:tcPr>
            <w:tcW w:w="3200" w:type="dxa"/>
            <w:tcMar>
              <w:top w:w="18" w:type="dxa"/>
              <w:left w:w="85" w:type="dxa"/>
              <w:bottom w:w="18" w:type="dxa"/>
              <w:right w:w="85" w:type="dxa"/>
            </w:tcMar>
            <w:vAlign w:val="center"/>
          </w:tcPr>
          <w:p w14:paraId="70C2B835">
            <w:pPr>
              <w:spacing w:before="0" w:after="0" w:line="240" w:lineRule="auto"/>
              <w:jc w:val="left"/>
            </w:pPr>
            <w:r>
              <w:rPr>
                <w:rFonts w:ascii="Aptos" w:hAnsi="Aptos"/>
                <w:b w:val="0"/>
                <w:color w:val="153247"/>
                <w:sz w:val="14"/>
              </w:rPr>
              <w:t>Blue Fine</w:t>
            </w:r>
          </w:p>
        </w:tc>
        <w:tc>
          <w:tcPr>
            <w:tcW w:w="1900" w:type="dxa"/>
            <w:tcMar>
              <w:top w:w="18" w:type="dxa"/>
              <w:left w:w="85" w:type="dxa"/>
              <w:bottom w:w="18" w:type="dxa"/>
              <w:right w:w="85" w:type="dxa"/>
            </w:tcMar>
            <w:vAlign w:val="center"/>
          </w:tcPr>
          <w:p w14:paraId="0A772865">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8246368">
            <w:pPr>
              <w:spacing w:before="0" w:after="0" w:line="240" w:lineRule="auto"/>
              <w:jc w:val="left"/>
            </w:pPr>
            <w:r>
              <w:rPr>
                <w:rFonts w:ascii="Aptos" w:hAnsi="Aptos"/>
                <w:b w:val="0"/>
                <w:color w:val="153247"/>
                <w:sz w:val="14"/>
              </w:rPr>
              <w:t>Fine blue</w:t>
            </w:r>
          </w:p>
        </w:tc>
      </w:tr>
      <w:tr w14:paraId="275CF13A">
        <w:tc>
          <w:tcPr>
            <w:tcW w:w="1000" w:type="dxa"/>
            <w:shd w:val="clear" w:color="auto" w:fill="F3F7F9"/>
            <w:tcMar>
              <w:top w:w="18" w:type="dxa"/>
              <w:left w:w="85" w:type="dxa"/>
              <w:bottom w:w="18" w:type="dxa"/>
              <w:right w:w="85" w:type="dxa"/>
            </w:tcMar>
            <w:vAlign w:val="center"/>
          </w:tcPr>
          <w:p w14:paraId="49AF5966">
            <w:pPr>
              <w:spacing w:before="0" w:after="0" w:line="240" w:lineRule="auto"/>
              <w:jc w:val="center"/>
            </w:pPr>
            <w:r>
              <w:rPr>
                <w:rFonts w:ascii="Aptos" w:hAnsi="Aptos"/>
                <w:b w:val="0"/>
                <w:color w:val="153247"/>
                <w:sz w:val="14"/>
              </w:rPr>
              <w:t>10</w:t>
            </w:r>
          </w:p>
        </w:tc>
        <w:tc>
          <w:tcPr>
            <w:tcW w:w="3200" w:type="dxa"/>
            <w:shd w:val="clear" w:color="auto" w:fill="F3F7F9"/>
            <w:tcMar>
              <w:top w:w="18" w:type="dxa"/>
              <w:left w:w="85" w:type="dxa"/>
              <w:bottom w:w="18" w:type="dxa"/>
              <w:right w:w="85" w:type="dxa"/>
            </w:tcMar>
            <w:vAlign w:val="center"/>
          </w:tcPr>
          <w:p w14:paraId="2CB3F93F">
            <w:pPr>
              <w:spacing w:before="0" w:after="0" w:line="240" w:lineRule="auto"/>
              <w:jc w:val="left"/>
            </w:pPr>
            <w:r>
              <w:rPr>
                <w:rFonts w:ascii="Aptos" w:hAnsi="Aptos"/>
                <w:b w:val="0"/>
                <w:color w:val="153247"/>
                <w:sz w:val="14"/>
              </w:rPr>
              <w:t>CTO</w:t>
            </w:r>
          </w:p>
        </w:tc>
        <w:tc>
          <w:tcPr>
            <w:tcW w:w="1900" w:type="dxa"/>
            <w:shd w:val="clear" w:color="auto" w:fill="F3F7F9"/>
            <w:tcMar>
              <w:top w:w="18" w:type="dxa"/>
              <w:left w:w="85" w:type="dxa"/>
              <w:bottom w:w="18" w:type="dxa"/>
              <w:right w:w="85" w:type="dxa"/>
            </w:tcMar>
            <w:vAlign w:val="center"/>
          </w:tcPr>
          <w:p w14:paraId="56BF38FA">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ABDD981">
            <w:pPr>
              <w:spacing w:before="0" w:after="0" w:line="240" w:lineRule="auto"/>
              <w:jc w:val="left"/>
            </w:pPr>
            <w:r>
              <w:rPr>
                <w:rFonts w:ascii="Aptos" w:hAnsi="Aptos"/>
                <w:b w:val="0"/>
                <w:color w:val="153247"/>
                <w:sz w:val="14"/>
              </w:rPr>
              <w:t>Color temperature high to low</w:t>
            </w:r>
          </w:p>
        </w:tc>
      </w:tr>
      <w:tr w14:paraId="6E6AFA57">
        <w:tc>
          <w:tcPr>
            <w:tcW w:w="1000" w:type="dxa"/>
            <w:tcMar>
              <w:top w:w="18" w:type="dxa"/>
              <w:left w:w="85" w:type="dxa"/>
              <w:bottom w:w="18" w:type="dxa"/>
              <w:right w:w="85" w:type="dxa"/>
            </w:tcMar>
            <w:vAlign w:val="center"/>
          </w:tcPr>
          <w:p w14:paraId="103B322B">
            <w:pPr>
              <w:spacing w:before="0" w:after="0" w:line="240" w:lineRule="auto"/>
              <w:jc w:val="center"/>
            </w:pPr>
            <w:r>
              <w:rPr>
                <w:rFonts w:ascii="Aptos" w:hAnsi="Aptos"/>
                <w:b w:val="0"/>
                <w:color w:val="153247"/>
                <w:sz w:val="14"/>
              </w:rPr>
              <w:t>11</w:t>
            </w:r>
          </w:p>
        </w:tc>
        <w:tc>
          <w:tcPr>
            <w:tcW w:w="3200" w:type="dxa"/>
            <w:tcMar>
              <w:top w:w="18" w:type="dxa"/>
              <w:left w:w="85" w:type="dxa"/>
              <w:bottom w:w="18" w:type="dxa"/>
              <w:right w:w="85" w:type="dxa"/>
            </w:tcMar>
            <w:vAlign w:val="center"/>
          </w:tcPr>
          <w:p w14:paraId="4A77BBBB">
            <w:pPr>
              <w:spacing w:before="0" w:after="0" w:line="240" w:lineRule="auto"/>
              <w:jc w:val="left"/>
            </w:pPr>
            <w:r>
              <w:rPr>
                <w:rFonts w:ascii="Aptos" w:hAnsi="Aptos"/>
                <w:b w:val="0"/>
                <w:color w:val="153247"/>
                <w:sz w:val="14"/>
              </w:rPr>
              <w:t>Reserved</w:t>
            </w:r>
          </w:p>
        </w:tc>
        <w:tc>
          <w:tcPr>
            <w:tcW w:w="1900" w:type="dxa"/>
            <w:tcMar>
              <w:top w:w="18" w:type="dxa"/>
              <w:left w:w="85" w:type="dxa"/>
              <w:bottom w:w="18" w:type="dxa"/>
              <w:right w:w="85" w:type="dxa"/>
            </w:tcMar>
            <w:vAlign w:val="center"/>
          </w:tcPr>
          <w:p w14:paraId="41679BAF">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BD5DA8C">
            <w:pPr>
              <w:spacing w:before="0" w:after="0" w:line="240" w:lineRule="auto"/>
              <w:jc w:val="left"/>
            </w:pPr>
            <w:r>
              <w:rPr>
                <w:rFonts w:ascii="Aptos" w:hAnsi="Aptos"/>
                <w:b w:val="0"/>
                <w:color w:val="153247"/>
                <w:sz w:val="14"/>
              </w:rPr>
              <w:t>Reserved</w:t>
            </w:r>
          </w:p>
        </w:tc>
      </w:tr>
      <w:tr w14:paraId="3222C82C">
        <w:tc>
          <w:tcPr>
            <w:tcW w:w="1000" w:type="dxa"/>
            <w:shd w:val="clear" w:color="auto" w:fill="F3F7F9"/>
            <w:tcMar>
              <w:top w:w="18" w:type="dxa"/>
              <w:left w:w="85" w:type="dxa"/>
              <w:bottom w:w="18" w:type="dxa"/>
              <w:right w:w="85" w:type="dxa"/>
            </w:tcMar>
            <w:vAlign w:val="center"/>
          </w:tcPr>
          <w:p w14:paraId="23C302AC">
            <w:pPr>
              <w:spacing w:before="0" w:after="0" w:line="240" w:lineRule="auto"/>
              <w:jc w:val="center"/>
            </w:pPr>
            <w:r>
              <w:rPr>
                <w:rFonts w:ascii="Aptos" w:hAnsi="Aptos"/>
                <w:b w:val="0"/>
                <w:color w:val="153247"/>
                <w:sz w:val="14"/>
              </w:rPr>
              <w:t>12</w:t>
            </w:r>
          </w:p>
        </w:tc>
        <w:tc>
          <w:tcPr>
            <w:tcW w:w="3200" w:type="dxa"/>
            <w:shd w:val="clear" w:color="auto" w:fill="F3F7F9"/>
            <w:tcMar>
              <w:top w:w="18" w:type="dxa"/>
              <w:left w:w="85" w:type="dxa"/>
              <w:bottom w:w="18" w:type="dxa"/>
              <w:right w:w="85" w:type="dxa"/>
            </w:tcMar>
            <w:vAlign w:val="center"/>
          </w:tcPr>
          <w:p w14:paraId="7E3C304A">
            <w:pPr>
              <w:spacing w:before="0" w:after="0" w:line="240" w:lineRule="auto"/>
              <w:jc w:val="left"/>
            </w:pPr>
            <w:r>
              <w:rPr>
                <w:rFonts w:ascii="Aptos" w:hAnsi="Aptos"/>
                <w:b w:val="0"/>
                <w:color w:val="153247"/>
                <w:sz w:val="14"/>
              </w:rPr>
              <w:t>Color Macro</w:t>
            </w:r>
          </w:p>
        </w:tc>
        <w:tc>
          <w:tcPr>
            <w:tcW w:w="1900" w:type="dxa"/>
            <w:shd w:val="clear" w:color="auto" w:fill="F3F7F9"/>
            <w:tcMar>
              <w:top w:w="18" w:type="dxa"/>
              <w:left w:w="85" w:type="dxa"/>
              <w:bottom w:w="18" w:type="dxa"/>
              <w:right w:w="85" w:type="dxa"/>
            </w:tcMar>
            <w:vAlign w:val="center"/>
          </w:tcPr>
          <w:p w14:paraId="110B9DAA">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BA7FDD2">
            <w:pPr>
              <w:spacing w:before="0" w:after="0" w:line="240" w:lineRule="auto"/>
              <w:jc w:val="left"/>
            </w:pPr>
            <w:r>
              <w:rPr>
                <w:rFonts w:ascii="Aptos" w:hAnsi="Aptos"/>
                <w:b w:val="0"/>
                <w:color w:val="153247"/>
                <w:sz w:val="14"/>
              </w:rPr>
              <w:t>Built-in color macro</w:t>
            </w:r>
          </w:p>
        </w:tc>
      </w:tr>
      <w:tr w14:paraId="19699CDF">
        <w:tc>
          <w:tcPr>
            <w:tcW w:w="1000" w:type="dxa"/>
            <w:tcMar>
              <w:top w:w="18" w:type="dxa"/>
              <w:left w:w="85" w:type="dxa"/>
              <w:bottom w:w="18" w:type="dxa"/>
              <w:right w:w="85" w:type="dxa"/>
            </w:tcMar>
            <w:vAlign w:val="center"/>
          </w:tcPr>
          <w:p w14:paraId="6E48CA44">
            <w:pPr>
              <w:spacing w:before="0" w:after="0" w:line="240" w:lineRule="auto"/>
              <w:jc w:val="center"/>
            </w:pPr>
            <w:r>
              <w:rPr>
                <w:rFonts w:ascii="Aptos" w:hAnsi="Aptos"/>
                <w:b w:val="0"/>
                <w:color w:val="153247"/>
                <w:sz w:val="14"/>
              </w:rPr>
              <w:t>13</w:t>
            </w:r>
          </w:p>
        </w:tc>
        <w:tc>
          <w:tcPr>
            <w:tcW w:w="3200" w:type="dxa"/>
            <w:tcMar>
              <w:top w:w="18" w:type="dxa"/>
              <w:left w:w="85" w:type="dxa"/>
              <w:bottom w:w="18" w:type="dxa"/>
              <w:right w:w="85" w:type="dxa"/>
            </w:tcMar>
            <w:vAlign w:val="center"/>
          </w:tcPr>
          <w:p w14:paraId="460470DC">
            <w:pPr>
              <w:spacing w:before="0" w:after="0" w:line="240" w:lineRule="auto"/>
              <w:jc w:val="left"/>
            </w:pPr>
            <w:r>
              <w:rPr>
                <w:rFonts w:ascii="Aptos" w:hAnsi="Aptos"/>
                <w:b w:val="0"/>
                <w:color w:val="153247"/>
                <w:sz w:val="14"/>
              </w:rPr>
              <w:t>Zoom</w:t>
            </w:r>
          </w:p>
        </w:tc>
        <w:tc>
          <w:tcPr>
            <w:tcW w:w="1900" w:type="dxa"/>
            <w:tcMar>
              <w:top w:w="18" w:type="dxa"/>
              <w:left w:w="85" w:type="dxa"/>
              <w:bottom w:w="18" w:type="dxa"/>
              <w:right w:w="85" w:type="dxa"/>
            </w:tcMar>
            <w:vAlign w:val="center"/>
          </w:tcPr>
          <w:p w14:paraId="4E401B85">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523A383">
            <w:pPr>
              <w:spacing w:before="0" w:after="0" w:line="240" w:lineRule="auto"/>
              <w:jc w:val="left"/>
            </w:pPr>
            <w:r>
              <w:rPr>
                <w:rFonts w:ascii="Aptos" w:hAnsi="Aptos"/>
                <w:b w:val="0"/>
                <w:color w:val="153247"/>
                <w:sz w:val="14"/>
              </w:rPr>
              <w:t>Narrow to wide</w:t>
            </w:r>
          </w:p>
        </w:tc>
      </w:tr>
      <w:tr w14:paraId="795E1D23">
        <w:tc>
          <w:tcPr>
            <w:tcW w:w="1000" w:type="dxa"/>
            <w:shd w:val="clear" w:color="auto" w:fill="F3F7F9"/>
            <w:tcMar>
              <w:top w:w="18" w:type="dxa"/>
              <w:left w:w="85" w:type="dxa"/>
              <w:bottom w:w="18" w:type="dxa"/>
              <w:right w:w="85" w:type="dxa"/>
            </w:tcMar>
            <w:vAlign w:val="center"/>
          </w:tcPr>
          <w:p w14:paraId="088CFEDA">
            <w:pPr>
              <w:spacing w:before="0" w:after="0" w:line="240" w:lineRule="auto"/>
              <w:jc w:val="center"/>
            </w:pPr>
            <w:r>
              <w:rPr>
                <w:rFonts w:ascii="Aptos" w:hAnsi="Aptos"/>
                <w:b w:val="0"/>
                <w:color w:val="153247"/>
                <w:sz w:val="14"/>
              </w:rPr>
              <w:t>14</w:t>
            </w:r>
          </w:p>
        </w:tc>
        <w:tc>
          <w:tcPr>
            <w:tcW w:w="3200" w:type="dxa"/>
            <w:shd w:val="clear" w:color="auto" w:fill="F3F7F9"/>
            <w:tcMar>
              <w:top w:w="18" w:type="dxa"/>
              <w:left w:w="85" w:type="dxa"/>
              <w:bottom w:w="18" w:type="dxa"/>
              <w:right w:w="85" w:type="dxa"/>
            </w:tcMar>
            <w:vAlign w:val="center"/>
          </w:tcPr>
          <w:p w14:paraId="4A2622EB">
            <w:pPr>
              <w:spacing w:before="0" w:after="0" w:line="240" w:lineRule="auto"/>
              <w:jc w:val="left"/>
            </w:pPr>
            <w:r>
              <w:rPr>
                <w:rFonts w:ascii="Aptos" w:hAnsi="Aptos"/>
                <w:b w:val="0"/>
                <w:color w:val="153247"/>
                <w:sz w:val="14"/>
              </w:rPr>
              <w:t>Zoom Fine</w:t>
            </w:r>
          </w:p>
        </w:tc>
        <w:tc>
          <w:tcPr>
            <w:tcW w:w="1900" w:type="dxa"/>
            <w:shd w:val="clear" w:color="auto" w:fill="F3F7F9"/>
            <w:tcMar>
              <w:top w:w="18" w:type="dxa"/>
              <w:left w:w="85" w:type="dxa"/>
              <w:bottom w:w="18" w:type="dxa"/>
              <w:right w:w="85" w:type="dxa"/>
            </w:tcMar>
            <w:vAlign w:val="center"/>
          </w:tcPr>
          <w:p w14:paraId="69AC5262">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5CE10EE">
            <w:pPr>
              <w:spacing w:before="0" w:after="0" w:line="240" w:lineRule="auto"/>
              <w:jc w:val="left"/>
            </w:pPr>
            <w:r>
              <w:rPr>
                <w:rFonts w:ascii="Aptos" w:hAnsi="Aptos"/>
                <w:b w:val="0"/>
                <w:color w:val="153247"/>
                <w:sz w:val="14"/>
              </w:rPr>
              <w:t>Fine zoom</w:t>
            </w:r>
          </w:p>
        </w:tc>
      </w:tr>
      <w:tr w14:paraId="768168DB">
        <w:tc>
          <w:tcPr>
            <w:tcW w:w="1000" w:type="dxa"/>
            <w:tcMar>
              <w:top w:w="18" w:type="dxa"/>
              <w:left w:w="85" w:type="dxa"/>
              <w:bottom w:w="18" w:type="dxa"/>
              <w:right w:w="85" w:type="dxa"/>
            </w:tcMar>
            <w:vAlign w:val="center"/>
          </w:tcPr>
          <w:p w14:paraId="0A1FF607">
            <w:pPr>
              <w:spacing w:before="0" w:after="0" w:line="240" w:lineRule="auto"/>
              <w:jc w:val="center"/>
            </w:pPr>
            <w:r>
              <w:rPr>
                <w:rFonts w:ascii="Aptos" w:hAnsi="Aptos"/>
                <w:b w:val="0"/>
                <w:color w:val="153247"/>
                <w:sz w:val="14"/>
              </w:rPr>
              <w:t>15</w:t>
            </w:r>
          </w:p>
        </w:tc>
        <w:tc>
          <w:tcPr>
            <w:tcW w:w="3200" w:type="dxa"/>
            <w:tcMar>
              <w:top w:w="18" w:type="dxa"/>
              <w:left w:w="85" w:type="dxa"/>
              <w:bottom w:w="18" w:type="dxa"/>
              <w:right w:w="85" w:type="dxa"/>
            </w:tcMar>
            <w:vAlign w:val="center"/>
          </w:tcPr>
          <w:p w14:paraId="05CC5C42">
            <w:pPr>
              <w:spacing w:before="0" w:after="0" w:line="240" w:lineRule="auto"/>
              <w:jc w:val="left"/>
            </w:pPr>
            <w:r>
              <w:rPr>
                <w:rFonts w:ascii="Aptos" w:hAnsi="Aptos"/>
                <w:b w:val="0"/>
                <w:color w:val="153247"/>
                <w:sz w:val="14"/>
              </w:rPr>
              <w:t>Pan</w:t>
            </w:r>
          </w:p>
        </w:tc>
        <w:tc>
          <w:tcPr>
            <w:tcW w:w="1900" w:type="dxa"/>
            <w:tcMar>
              <w:top w:w="18" w:type="dxa"/>
              <w:left w:w="85" w:type="dxa"/>
              <w:bottom w:w="18" w:type="dxa"/>
              <w:right w:w="85" w:type="dxa"/>
            </w:tcMar>
            <w:vAlign w:val="center"/>
          </w:tcPr>
          <w:p w14:paraId="1630E204">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91CD6BB">
            <w:pPr>
              <w:spacing w:before="0" w:after="0" w:line="240" w:lineRule="auto"/>
              <w:jc w:val="left"/>
            </w:pPr>
            <w:r>
              <w:rPr>
                <w:rFonts w:ascii="Aptos" w:hAnsi="Aptos"/>
                <w:b w:val="0"/>
                <w:color w:val="153247"/>
                <w:sz w:val="14"/>
              </w:rPr>
              <w:t>Pan movement</w:t>
            </w:r>
          </w:p>
        </w:tc>
      </w:tr>
      <w:tr w14:paraId="7E46E262">
        <w:tc>
          <w:tcPr>
            <w:tcW w:w="1000" w:type="dxa"/>
            <w:shd w:val="clear" w:color="auto" w:fill="F3F7F9"/>
            <w:tcMar>
              <w:top w:w="18" w:type="dxa"/>
              <w:left w:w="85" w:type="dxa"/>
              <w:bottom w:w="18" w:type="dxa"/>
              <w:right w:w="85" w:type="dxa"/>
            </w:tcMar>
            <w:vAlign w:val="center"/>
          </w:tcPr>
          <w:p w14:paraId="21E85FDD">
            <w:pPr>
              <w:spacing w:before="0" w:after="0" w:line="240" w:lineRule="auto"/>
              <w:jc w:val="center"/>
            </w:pPr>
            <w:r>
              <w:rPr>
                <w:rFonts w:ascii="Aptos" w:hAnsi="Aptos"/>
                <w:b w:val="0"/>
                <w:color w:val="153247"/>
                <w:sz w:val="14"/>
              </w:rPr>
              <w:t>16</w:t>
            </w:r>
          </w:p>
        </w:tc>
        <w:tc>
          <w:tcPr>
            <w:tcW w:w="3200" w:type="dxa"/>
            <w:shd w:val="clear" w:color="auto" w:fill="F3F7F9"/>
            <w:tcMar>
              <w:top w:w="18" w:type="dxa"/>
              <w:left w:w="85" w:type="dxa"/>
              <w:bottom w:w="18" w:type="dxa"/>
              <w:right w:w="85" w:type="dxa"/>
            </w:tcMar>
            <w:vAlign w:val="center"/>
          </w:tcPr>
          <w:p w14:paraId="6B3F2A5B">
            <w:pPr>
              <w:spacing w:before="0" w:after="0" w:line="240" w:lineRule="auto"/>
              <w:jc w:val="left"/>
            </w:pPr>
            <w:r>
              <w:rPr>
                <w:rFonts w:ascii="Aptos" w:hAnsi="Aptos"/>
                <w:b w:val="0"/>
                <w:color w:val="153247"/>
                <w:sz w:val="14"/>
              </w:rPr>
              <w:t>Pan Fine</w:t>
            </w:r>
          </w:p>
        </w:tc>
        <w:tc>
          <w:tcPr>
            <w:tcW w:w="1900" w:type="dxa"/>
            <w:shd w:val="clear" w:color="auto" w:fill="F3F7F9"/>
            <w:tcMar>
              <w:top w:w="18" w:type="dxa"/>
              <w:left w:w="85" w:type="dxa"/>
              <w:bottom w:w="18" w:type="dxa"/>
              <w:right w:w="85" w:type="dxa"/>
            </w:tcMar>
            <w:vAlign w:val="center"/>
          </w:tcPr>
          <w:p w14:paraId="407908C7">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580329A">
            <w:pPr>
              <w:spacing w:before="0" w:after="0" w:line="240" w:lineRule="auto"/>
              <w:jc w:val="left"/>
            </w:pPr>
            <w:r>
              <w:rPr>
                <w:rFonts w:ascii="Aptos" w:hAnsi="Aptos"/>
                <w:b w:val="0"/>
                <w:color w:val="153247"/>
                <w:sz w:val="14"/>
              </w:rPr>
              <w:t>16-bit fine adjustment</w:t>
            </w:r>
          </w:p>
        </w:tc>
      </w:tr>
      <w:tr w14:paraId="5A5A47EC">
        <w:tc>
          <w:tcPr>
            <w:tcW w:w="1000" w:type="dxa"/>
            <w:tcMar>
              <w:top w:w="18" w:type="dxa"/>
              <w:left w:w="85" w:type="dxa"/>
              <w:bottom w:w="18" w:type="dxa"/>
              <w:right w:w="85" w:type="dxa"/>
            </w:tcMar>
            <w:vAlign w:val="center"/>
          </w:tcPr>
          <w:p w14:paraId="018A8C11">
            <w:pPr>
              <w:spacing w:before="0" w:after="0" w:line="240" w:lineRule="auto"/>
              <w:jc w:val="center"/>
            </w:pPr>
            <w:r>
              <w:rPr>
                <w:rFonts w:ascii="Aptos" w:hAnsi="Aptos"/>
                <w:b w:val="0"/>
                <w:color w:val="153247"/>
                <w:sz w:val="14"/>
              </w:rPr>
              <w:t>17</w:t>
            </w:r>
          </w:p>
        </w:tc>
        <w:tc>
          <w:tcPr>
            <w:tcW w:w="3200" w:type="dxa"/>
            <w:tcMar>
              <w:top w:w="18" w:type="dxa"/>
              <w:left w:w="85" w:type="dxa"/>
              <w:bottom w:w="18" w:type="dxa"/>
              <w:right w:w="85" w:type="dxa"/>
            </w:tcMar>
            <w:vAlign w:val="center"/>
          </w:tcPr>
          <w:p w14:paraId="36786854">
            <w:pPr>
              <w:spacing w:before="0" w:after="0" w:line="240" w:lineRule="auto"/>
              <w:jc w:val="left"/>
            </w:pPr>
            <w:r>
              <w:rPr>
                <w:rFonts w:ascii="Aptos" w:hAnsi="Aptos"/>
                <w:b w:val="0"/>
                <w:color w:val="153247"/>
                <w:sz w:val="14"/>
              </w:rPr>
              <w:t>Tilt</w:t>
            </w:r>
          </w:p>
        </w:tc>
        <w:tc>
          <w:tcPr>
            <w:tcW w:w="1900" w:type="dxa"/>
            <w:tcMar>
              <w:top w:w="18" w:type="dxa"/>
              <w:left w:w="85" w:type="dxa"/>
              <w:bottom w:w="18" w:type="dxa"/>
              <w:right w:w="85" w:type="dxa"/>
            </w:tcMar>
            <w:vAlign w:val="center"/>
          </w:tcPr>
          <w:p w14:paraId="0F6E8664">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EE9A657">
            <w:pPr>
              <w:spacing w:before="0" w:after="0" w:line="240" w:lineRule="auto"/>
              <w:jc w:val="left"/>
            </w:pPr>
            <w:r>
              <w:rPr>
                <w:rFonts w:ascii="Aptos" w:hAnsi="Aptos"/>
                <w:b w:val="0"/>
                <w:color w:val="153247"/>
                <w:sz w:val="14"/>
              </w:rPr>
              <w:t>Tilt movement</w:t>
            </w:r>
          </w:p>
        </w:tc>
      </w:tr>
      <w:tr w14:paraId="3CCF44AF">
        <w:tc>
          <w:tcPr>
            <w:tcW w:w="1000" w:type="dxa"/>
            <w:shd w:val="clear" w:color="auto" w:fill="F3F7F9"/>
            <w:tcMar>
              <w:top w:w="18" w:type="dxa"/>
              <w:left w:w="85" w:type="dxa"/>
              <w:bottom w:w="18" w:type="dxa"/>
              <w:right w:w="85" w:type="dxa"/>
            </w:tcMar>
            <w:vAlign w:val="center"/>
          </w:tcPr>
          <w:p w14:paraId="3CD01D93">
            <w:pPr>
              <w:spacing w:before="0" w:after="0" w:line="240" w:lineRule="auto"/>
              <w:jc w:val="center"/>
            </w:pPr>
            <w:r>
              <w:rPr>
                <w:rFonts w:ascii="Aptos" w:hAnsi="Aptos"/>
                <w:b w:val="0"/>
                <w:color w:val="153247"/>
                <w:sz w:val="14"/>
              </w:rPr>
              <w:t>18</w:t>
            </w:r>
          </w:p>
        </w:tc>
        <w:tc>
          <w:tcPr>
            <w:tcW w:w="3200" w:type="dxa"/>
            <w:shd w:val="clear" w:color="auto" w:fill="F3F7F9"/>
            <w:tcMar>
              <w:top w:w="18" w:type="dxa"/>
              <w:left w:w="85" w:type="dxa"/>
              <w:bottom w:w="18" w:type="dxa"/>
              <w:right w:w="85" w:type="dxa"/>
            </w:tcMar>
            <w:vAlign w:val="center"/>
          </w:tcPr>
          <w:p w14:paraId="76CA94D2">
            <w:pPr>
              <w:spacing w:before="0" w:after="0" w:line="240" w:lineRule="auto"/>
              <w:jc w:val="left"/>
            </w:pPr>
            <w:r>
              <w:rPr>
                <w:rFonts w:ascii="Aptos" w:hAnsi="Aptos"/>
                <w:b w:val="0"/>
                <w:color w:val="153247"/>
                <w:sz w:val="14"/>
              </w:rPr>
              <w:t>Tilt Fine</w:t>
            </w:r>
          </w:p>
        </w:tc>
        <w:tc>
          <w:tcPr>
            <w:tcW w:w="1900" w:type="dxa"/>
            <w:shd w:val="clear" w:color="auto" w:fill="F3F7F9"/>
            <w:tcMar>
              <w:top w:w="18" w:type="dxa"/>
              <w:left w:w="85" w:type="dxa"/>
              <w:bottom w:w="18" w:type="dxa"/>
              <w:right w:w="85" w:type="dxa"/>
            </w:tcMar>
            <w:vAlign w:val="center"/>
          </w:tcPr>
          <w:p w14:paraId="3E67BE91">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ADCF8FA">
            <w:pPr>
              <w:spacing w:before="0" w:after="0" w:line="240" w:lineRule="auto"/>
              <w:jc w:val="left"/>
            </w:pPr>
            <w:r>
              <w:rPr>
                <w:rFonts w:ascii="Aptos" w:hAnsi="Aptos"/>
                <w:b w:val="0"/>
                <w:color w:val="153247"/>
                <w:sz w:val="14"/>
              </w:rPr>
              <w:t>16-bit fine adjustment</w:t>
            </w:r>
          </w:p>
        </w:tc>
      </w:tr>
      <w:tr w14:paraId="561603AF">
        <w:tc>
          <w:tcPr>
            <w:tcW w:w="1000" w:type="dxa"/>
            <w:tcMar>
              <w:top w:w="18" w:type="dxa"/>
              <w:left w:w="85" w:type="dxa"/>
              <w:bottom w:w="18" w:type="dxa"/>
              <w:right w:w="85" w:type="dxa"/>
            </w:tcMar>
            <w:vAlign w:val="center"/>
          </w:tcPr>
          <w:p w14:paraId="5A0E651F">
            <w:pPr>
              <w:spacing w:before="0" w:after="0" w:line="240" w:lineRule="auto"/>
              <w:jc w:val="center"/>
            </w:pPr>
            <w:r>
              <w:rPr>
                <w:rFonts w:ascii="Aptos" w:hAnsi="Aptos"/>
                <w:b w:val="0"/>
                <w:color w:val="153247"/>
                <w:sz w:val="14"/>
              </w:rPr>
              <w:t>19</w:t>
            </w:r>
          </w:p>
        </w:tc>
        <w:tc>
          <w:tcPr>
            <w:tcW w:w="3200" w:type="dxa"/>
            <w:tcMar>
              <w:top w:w="18" w:type="dxa"/>
              <w:left w:w="85" w:type="dxa"/>
              <w:bottom w:w="18" w:type="dxa"/>
              <w:right w:w="85" w:type="dxa"/>
            </w:tcMar>
            <w:vAlign w:val="center"/>
          </w:tcPr>
          <w:p w14:paraId="02F74903">
            <w:pPr>
              <w:spacing w:before="0" w:after="0" w:line="240" w:lineRule="auto"/>
              <w:jc w:val="left"/>
            </w:pPr>
            <w:r>
              <w:rPr>
                <w:rFonts w:ascii="Aptos" w:hAnsi="Aptos"/>
                <w:b w:val="0"/>
                <w:color w:val="153247"/>
                <w:sz w:val="14"/>
              </w:rPr>
              <w:t>Reset / Fan</w:t>
            </w:r>
          </w:p>
        </w:tc>
        <w:tc>
          <w:tcPr>
            <w:tcW w:w="1900" w:type="dxa"/>
            <w:tcMar>
              <w:top w:w="18" w:type="dxa"/>
              <w:left w:w="85" w:type="dxa"/>
              <w:bottom w:w="18" w:type="dxa"/>
              <w:right w:w="85" w:type="dxa"/>
            </w:tcMar>
            <w:vAlign w:val="center"/>
          </w:tcPr>
          <w:p w14:paraId="53439229">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49B2EEA">
            <w:pPr>
              <w:spacing w:before="0" w:after="0" w:line="240" w:lineRule="auto"/>
              <w:jc w:val="left"/>
            </w:pPr>
            <w:r>
              <w:rPr>
                <w:rFonts w:ascii="Aptos" w:hAnsi="Aptos"/>
                <w:b w:val="0"/>
                <w:color w:val="153247"/>
                <w:sz w:val="14"/>
              </w:rPr>
              <w:t>0-25 none; 26-76 effect reset; 77-127 pan/tilt reset; 128-129 none; 130-134 fan mute; 135-139 fan standard; 140-144 fan full; 145-191 none; 192-255 full reset</w:t>
            </w:r>
          </w:p>
        </w:tc>
      </w:tr>
      <w:tr w14:paraId="15BEF5E1">
        <w:tc>
          <w:tcPr>
            <w:tcW w:w="1000" w:type="dxa"/>
            <w:shd w:val="clear" w:color="auto" w:fill="F3F7F9"/>
            <w:tcMar>
              <w:top w:w="18" w:type="dxa"/>
              <w:left w:w="85" w:type="dxa"/>
              <w:bottom w:w="18" w:type="dxa"/>
              <w:right w:w="85" w:type="dxa"/>
            </w:tcMar>
            <w:vAlign w:val="center"/>
          </w:tcPr>
          <w:p w14:paraId="2EFFA7A7">
            <w:pPr>
              <w:spacing w:before="0" w:after="0" w:line="240" w:lineRule="auto"/>
              <w:jc w:val="center"/>
            </w:pPr>
            <w:r>
              <w:rPr>
                <w:rFonts w:ascii="Aptos" w:hAnsi="Aptos"/>
                <w:b w:val="0"/>
                <w:color w:val="153247"/>
                <w:sz w:val="14"/>
              </w:rPr>
              <w:t>20</w:t>
            </w:r>
          </w:p>
        </w:tc>
        <w:tc>
          <w:tcPr>
            <w:tcW w:w="3200" w:type="dxa"/>
            <w:shd w:val="clear" w:color="auto" w:fill="F3F7F9"/>
            <w:tcMar>
              <w:top w:w="18" w:type="dxa"/>
              <w:left w:w="85" w:type="dxa"/>
              <w:bottom w:w="18" w:type="dxa"/>
              <w:right w:w="85" w:type="dxa"/>
            </w:tcMar>
            <w:vAlign w:val="center"/>
          </w:tcPr>
          <w:p w14:paraId="1104C91B">
            <w:pPr>
              <w:spacing w:before="0" w:after="0" w:line="240" w:lineRule="auto"/>
              <w:jc w:val="left"/>
            </w:pPr>
            <w:r>
              <w:rPr>
                <w:rFonts w:ascii="Aptos" w:hAnsi="Aptos"/>
                <w:b w:val="0"/>
                <w:color w:val="153247"/>
                <w:sz w:val="14"/>
              </w:rPr>
              <w:t>Frequency</w:t>
            </w:r>
          </w:p>
        </w:tc>
        <w:tc>
          <w:tcPr>
            <w:tcW w:w="1900" w:type="dxa"/>
            <w:shd w:val="clear" w:color="auto" w:fill="F3F7F9"/>
            <w:tcMar>
              <w:top w:w="18" w:type="dxa"/>
              <w:left w:w="85" w:type="dxa"/>
              <w:bottom w:w="18" w:type="dxa"/>
              <w:right w:w="85" w:type="dxa"/>
            </w:tcMar>
            <w:vAlign w:val="center"/>
          </w:tcPr>
          <w:p w14:paraId="7C0AD506">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717E59D">
            <w:pPr>
              <w:spacing w:before="0" w:after="0" w:line="240" w:lineRule="auto"/>
              <w:jc w:val="left"/>
            </w:pPr>
            <w:r>
              <w:rPr>
                <w:rFonts w:ascii="Aptos" w:hAnsi="Aptos"/>
                <w:b w:val="0"/>
                <w:color w:val="153247"/>
                <w:sz w:val="14"/>
              </w:rPr>
              <w:t>Output/PWM frequency control</w:t>
            </w:r>
          </w:p>
        </w:tc>
      </w:tr>
      <w:tr w14:paraId="157A7449">
        <w:tc>
          <w:tcPr>
            <w:tcW w:w="1000" w:type="dxa"/>
            <w:tcMar>
              <w:top w:w="18" w:type="dxa"/>
              <w:left w:w="85" w:type="dxa"/>
              <w:bottom w:w="18" w:type="dxa"/>
              <w:right w:w="85" w:type="dxa"/>
            </w:tcMar>
            <w:vAlign w:val="center"/>
          </w:tcPr>
          <w:p w14:paraId="0FBBEC14">
            <w:pPr>
              <w:spacing w:before="0" w:after="0" w:line="240" w:lineRule="auto"/>
              <w:jc w:val="center"/>
            </w:pPr>
            <w:r>
              <w:rPr>
                <w:rFonts w:ascii="Aptos" w:hAnsi="Aptos"/>
                <w:b w:val="0"/>
                <w:color w:val="153247"/>
                <w:sz w:val="14"/>
              </w:rPr>
              <w:t>21</w:t>
            </w:r>
          </w:p>
        </w:tc>
        <w:tc>
          <w:tcPr>
            <w:tcW w:w="3200" w:type="dxa"/>
            <w:tcMar>
              <w:top w:w="18" w:type="dxa"/>
              <w:left w:w="85" w:type="dxa"/>
              <w:bottom w:w="18" w:type="dxa"/>
              <w:right w:w="85" w:type="dxa"/>
            </w:tcMar>
            <w:vAlign w:val="center"/>
          </w:tcPr>
          <w:p w14:paraId="6FD299B9">
            <w:pPr>
              <w:spacing w:before="0" w:after="0" w:line="240" w:lineRule="auto"/>
              <w:jc w:val="left"/>
            </w:pPr>
            <w:r>
              <w:rPr>
                <w:rFonts w:ascii="Aptos" w:hAnsi="Aptos"/>
                <w:b w:val="0"/>
                <w:color w:val="153247"/>
                <w:sz w:val="14"/>
              </w:rPr>
              <w:t>Reserved</w:t>
            </w:r>
          </w:p>
        </w:tc>
        <w:tc>
          <w:tcPr>
            <w:tcW w:w="1900" w:type="dxa"/>
            <w:tcMar>
              <w:top w:w="18" w:type="dxa"/>
              <w:left w:w="85" w:type="dxa"/>
              <w:bottom w:w="18" w:type="dxa"/>
              <w:right w:w="85" w:type="dxa"/>
            </w:tcMar>
            <w:vAlign w:val="center"/>
          </w:tcPr>
          <w:p w14:paraId="172C5ADF">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7B612C3">
            <w:pPr>
              <w:spacing w:before="0" w:after="0" w:line="240" w:lineRule="auto"/>
              <w:jc w:val="left"/>
            </w:pPr>
            <w:r>
              <w:rPr>
                <w:rFonts w:ascii="Aptos" w:hAnsi="Aptos"/>
                <w:b w:val="0"/>
                <w:color w:val="153247"/>
                <w:sz w:val="14"/>
              </w:rPr>
              <w:t>Reserved</w:t>
            </w:r>
          </w:p>
        </w:tc>
      </w:tr>
      <w:tr w14:paraId="2234B7DA">
        <w:tc>
          <w:tcPr>
            <w:tcW w:w="1000" w:type="dxa"/>
            <w:shd w:val="clear" w:color="auto" w:fill="F3F7F9"/>
            <w:tcMar>
              <w:top w:w="18" w:type="dxa"/>
              <w:left w:w="85" w:type="dxa"/>
              <w:bottom w:w="18" w:type="dxa"/>
              <w:right w:w="85" w:type="dxa"/>
            </w:tcMar>
            <w:vAlign w:val="center"/>
          </w:tcPr>
          <w:p w14:paraId="56FB3F45">
            <w:pPr>
              <w:spacing w:before="0" w:after="0" w:line="240" w:lineRule="auto"/>
              <w:jc w:val="center"/>
            </w:pPr>
            <w:r>
              <w:rPr>
                <w:rFonts w:ascii="Aptos" w:hAnsi="Aptos"/>
                <w:b w:val="0"/>
                <w:color w:val="153247"/>
                <w:sz w:val="14"/>
              </w:rPr>
              <w:t>22</w:t>
            </w:r>
          </w:p>
        </w:tc>
        <w:tc>
          <w:tcPr>
            <w:tcW w:w="3200" w:type="dxa"/>
            <w:shd w:val="clear" w:color="auto" w:fill="F3F7F9"/>
            <w:tcMar>
              <w:top w:w="18" w:type="dxa"/>
              <w:left w:w="85" w:type="dxa"/>
              <w:bottom w:w="18" w:type="dxa"/>
              <w:right w:w="85" w:type="dxa"/>
            </w:tcMar>
            <w:vAlign w:val="center"/>
          </w:tcPr>
          <w:p w14:paraId="6FD0E181">
            <w:pPr>
              <w:spacing w:before="0" w:after="0" w:line="240" w:lineRule="auto"/>
              <w:jc w:val="left"/>
            </w:pPr>
            <w:r>
              <w:rPr>
                <w:rFonts w:ascii="Aptos" w:hAnsi="Aptos"/>
                <w:b w:val="0"/>
                <w:color w:val="153247"/>
                <w:sz w:val="14"/>
              </w:rPr>
              <w:t>LED Built-in Effect</w:t>
            </w:r>
          </w:p>
        </w:tc>
        <w:tc>
          <w:tcPr>
            <w:tcW w:w="1900" w:type="dxa"/>
            <w:shd w:val="clear" w:color="auto" w:fill="F3F7F9"/>
            <w:tcMar>
              <w:top w:w="18" w:type="dxa"/>
              <w:left w:w="85" w:type="dxa"/>
              <w:bottom w:w="18" w:type="dxa"/>
              <w:right w:w="85" w:type="dxa"/>
            </w:tcMar>
            <w:vAlign w:val="center"/>
          </w:tcPr>
          <w:p w14:paraId="0B6BCED0">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7A839CF">
            <w:pPr>
              <w:spacing w:before="0" w:after="0" w:line="240" w:lineRule="auto"/>
              <w:jc w:val="left"/>
            </w:pPr>
            <w:r>
              <w:rPr>
                <w:rFonts w:ascii="Aptos" w:hAnsi="Aptos"/>
                <w:b w:val="0"/>
                <w:color w:val="153247"/>
                <w:sz w:val="14"/>
              </w:rPr>
              <w:t>0-4 none; 5-255 one effect per 5 values</w:t>
            </w:r>
          </w:p>
        </w:tc>
      </w:tr>
      <w:tr w14:paraId="7E7A294A">
        <w:tc>
          <w:tcPr>
            <w:tcW w:w="1000" w:type="dxa"/>
            <w:tcMar>
              <w:top w:w="18" w:type="dxa"/>
              <w:left w:w="85" w:type="dxa"/>
              <w:bottom w:w="18" w:type="dxa"/>
              <w:right w:w="85" w:type="dxa"/>
            </w:tcMar>
            <w:vAlign w:val="center"/>
          </w:tcPr>
          <w:p w14:paraId="4E590019">
            <w:pPr>
              <w:spacing w:before="0" w:after="0" w:line="240" w:lineRule="auto"/>
              <w:jc w:val="center"/>
            </w:pPr>
            <w:r>
              <w:rPr>
                <w:rFonts w:ascii="Aptos" w:hAnsi="Aptos"/>
                <w:b w:val="0"/>
                <w:color w:val="153247"/>
                <w:sz w:val="14"/>
              </w:rPr>
              <w:t>23</w:t>
            </w:r>
          </w:p>
        </w:tc>
        <w:tc>
          <w:tcPr>
            <w:tcW w:w="3200" w:type="dxa"/>
            <w:tcMar>
              <w:top w:w="18" w:type="dxa"/>
              <w:left w:w="85" w:type="dxa"/>
              <w:bottom w:w="18" w:type="dxa"/>
              <w:right w:w="85" w:type="dxa"/>
            </w:tcMar>
            <w:vAlign w:val="center"/>
          </w:tcPr>
          <w:p w14:paraId="3BFAF592">
            <w:pPr>
              <w:spacing w:before="0" w:after="0" w:line="240" w:lineRule="auto"/>
              <w:jc w:val="left"/>
            </w:pPr>
            <w:r>
              <w:rPr>
                <w:rFonts w:ascii="Aptos" w:hAnsi="Aptos"/>
                <w:b w:val="0"/>
                <w:color w:val="153247"/>
                <w:sz w:val="14"/>
              </w:rPr>
              <w:t>LED Effect Speed</w:t>
            </w:r>
          </w:p>
        </w:tc>
        <w:tc>
          <w:tcPr>
            <w:tcW w:w="1900" w:type="dxa"/>
            <w:tcMar>
              <w:top w:w="18" w:type="dxa"/>
              <w:left w:w="85" w:type="dxa"/>
              <w:bottom w:w="18" w:type="dxa"/>
              <w:right w:w="85" w:type="dxa"/>
            </w:tcMar>
            <w:vAlign w:val="center"/>
          </w:tcPr>
          <w:p w14:paraId="5605A1C3">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851CD88">
            <w:pPr>
              <w:spacing w:before="0" w:after="0" w:line="240" w:lineRule="auto"/>
              <w:jc w:val="left"/>
            </w:pPr>
            <w:r>
              <w:rPr>
                <w:rFonts w:ascii="Aptos" w:hAnsi="Aptos"/>
                <w:b w:val="0"/>
                <w:color w:val="153247"/>
                <w:sz w:val="14"/>
              </w:rPr>
              <w:t>0-127 CCW fast to slow; 128-255 CW slow to fast</w:t>
            </w:r>
          </w:p>
        </w:tc>
      </w:tr>
      <w:tr w14:paraId="60C59C33">
        <w:tc>
          <w:tcPr>
            <w:tcW w:w="1000" w:type="dxa"/>
            <w:shd w:val="clear" w:color="auto" w:fill="F3F7F9"/>
            <w:tcMar>
              <w:top w:w="18" w:type="dxa"/>
              <w:left w:w="85" w:type="dxa"/>
              <w:bottom w:w="18" w:type="dxa"/>
              <w:right w:w="85" w:type="dxa"/>
            </w:tcMar>
            <w:vAlign w:val="center"/>
          </w:tcPr>
          <w:p w14:paraId="35B54E2E">
            <w:pPr>
              <w:spacing w:before="0" w:after="0" w:line="240" w:lineRule="auto"/>
              <w:jc w:val="center"/>
            </w:pPr>
            <w:r>
              <w:rPr>
                <w:rFonts w:ascii="Aptos" w:hAnsi="Aptos"/>
                <w:b w:val="0"/>
                <w:color w:val="153247"/>
                <w:sz w:val="14"/>
              </w:rPr>
              <w:t>24</w:t>
            </w:r>
          </w:p>
        </w:tc>
        <w:tc>
          <w:tcPr>
            <w:tcW w:w="3200" w:type="dxa"/>
            <w:shd w:val="clear" w:color="auto" w:fill="F3F7F9"/>
            <w:tcMar>
              <w:top w:w="18" w:type="dxa"/>
              <w:left w:w="85" w:type="dxa"/>
              <w:bottom w:w="18" w:type="dxa"/>
              <w:right w:w="85" w:type="dxa"/>
            </w:tcMar>
            <w:vAlign w:val="center"/>
          </w:tcPr>
          <w:p w14:paraId="5BD72AA6">
            <w:pPr>
              <w:spacing w:before="0" w:after="0" w:line="240" w:lineRule="auto"/>
              <w:jc w:val="left"/>
            </w:pPr>
            <w:r>
              <w:rPr>
                <w:rFonts w:ascii="Aptos" w:hAnsi="Aptos"/>
                <w:b w:val="0"/>
                <w:color w:val="153247"/>
                <w:sz w:val="14"/>
              </w:rPr>
              <w:t>Backlight Built-in</w:t>
            </w:r>
          </w:p>
        </w:tc>
        <w:tc>
          <w:tcPr>
            <w:tcW w:w="1900" w:type="dxa"/>
            <w:shd w:val="clear" w:color="auto" w:fill="F3F7F9"/>
            <w:tcMar>
              <w:top w:w="18" w:type="dxa"/>
              <w:left w:w="85" w:type="dxa"/>
              <w:bottom w:w="18" w:type="dxa"/>
              <w:right w:w="85" w:type="dxa"/>
            </w:tcMar>
            <w:vAlign w:val="center"/>
          </w:tcPr>
          <w:p w14:paraId="32766C0A">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051588B">
            <w:pPr>
              <w:spacing w:before="0" w:after="0" w:line="240" w:lineRule="auto"/>
              <w:jc w:val="left"/>
            </w:pPr>
            <w:r>
              <w:rPr>
                <w:rFonts w:ascii="Aptos" w:hAnsi="Aptos"/>
                <w:b w:val="0"/>
                <w:color w:val="153247"/>
                <w:sz w:val="14"/>
              </w:rPr>
              <w:t>0-1 none; 2-51 static colors, two values each; 52-255 dynamic effects, three values each</w:t>
            </w:r>
          </w:p>
        </w:tc>
      </w:tr>
      <w:tr w14:paraId="3655BD55">
        <w:tc>
          <w:tcPr>
            <w:tcW w:w="1000" w:type="dxa"/>
            <w:tcMar>
              <w:top w:w="18" w:type="dxa"/>
              <w:left w:w="85" w:type="dxa"/>
              <w:bottom w:w="18" w:type="dxa"/>
              <w:right w:w="85" w:type="dxa"/>
            </w:tcMar>
            <w:vAlign w:val="center"/>
          </w:tcPr>
          <w:p w14:paraId="06B5E772">
            <w:pPr>
              <w:spacing w:before="0" w:after="0" w:line="240" w:lineRule="auto"/>
              <w:jc w:val="center"/>
            </w:pPr>
            <w:r>
              <w:rPr>
                <w:rFonts w:ascii="Aptos" w:hAnsi="Aptos"/>
                <w:b w:val="0"/>
                <w:color w:val="153247"/>
                <w:sz w:val="14"/>
              </w:rPr>
              <w:t>25</w:t>
            </w:r>
          </w:p>
        </w:tc>
        <w:tc>
          <w:tcPr>
            <w:tcW w:w="3200" w:type="dxa"/>
            <w:tcMar>
              <w:top w:w="18" w:type="dxa"/>
              <w:left w:w="85" w:type="dxa"/>
              <w:bottom w:w="18" w:type="dxa"/>
              <w:right w:w="85" w:type="dxa"/>
            </w:tcMar>
            <w:vAlign w:val="center"/>
          </w:tcPr>
          <w:p w14:paraId="01921475">
            <w:pPr>
              <w:spacing w:before="0" w:after="0" w:line="240" w:lineRule="auto"/>
              <w:jc w:val="left"/>
            </w:pPr>
            <w:r>
              <w:rPr>
                <w:rFonts w:ascii="Aptos" w:hAnsi="Aptos"/>
                <w:b w:val="0"/>
                <w:color w:val="153247"/>
                <w:sz w:val="14"/>
              </w:rPr>
              <w:t>Backlight Effect Speed</w:t>
            </w:r>
          </w:p>
        </w:tc>
        <w:tc>
          <w:tcPr>
            <w:tcW w:w="1900" w:type="dxa"/>
            <w:tcMar>
              <w:top w:w="18" w:type="dxa"/>
              <w:left w:w="85" w:type="dxa"/>
              <w:bottom w:w="18" w:type="dxa"/>
              <w:right w:w="85" w:type="dxa"/>
            </w:tcMar>
            <w:vAlign w:val="center"/>
          </w:tcPr>
          <w:p w14:paraId="248D268A">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3787D94">
            <w:pPr>
              <w:spacing w:before="0" w:after="0" w:line="240" w:lineRule="auto"/>
              <w:jc w:val="left"/>
            </w:pPr>
            <w:r>
              <w:rPr>
                <w:rFonts w:ascii="Aptos" w:hAnsi="Aptos"/>
                <w:b w:val="0"/>
                <w:color w:val="153247"/>
                <w:sz w:val="14"/>
              </w:rPr>
              <w:t>Slow to fast</w:t>
            </w:r>
          </w:p>
        </w:tc>
      </w:tr>
      <w:tr w14:paraId="0CB5185D">
        <w:tc>
          <w:tcPr>
            <w:tcW w:w="1000" w:type="dxa"/>
            <w:shd w:val="clear" w:color="auto" w:fill="F3F7F9"/>
            <w:tcMar>
              <w:top w:w="18" w:type="dxa"/>
              <w:left w:w="85" w:type="dxa"/>
              <w:bottom w:w="18" w:type="dxa"/>
              <w:right w:w="85" w:type="dxa"/>
            </w:tcMar>
            <w:vAlign w:val="center"/>
          </w:tcPr>
          <w:p w14:paraId="180F7C56">
            <w:pPr>
              <w:spacing w:before="0" w:after="0" w:line="240" w:lineRule="auto"/>
              <w:jc w:val="center"/>
            </w:pPr>
            <w:r>
              <w:rPr>
                <w:rFonts w:ascii="Aptos" w:hAnsi="Aptos"/>
                <w:b w:val="0"/>
                <w:color w:val="153247"/>
                <w:sz w:val="14"/>
              </w:rPr>
              <w:t>26</w:t>
            </w:r>
          </w:p>
        </w:tc>
        <w:tc>
          <w:tcPr>
            <w:tcW w:w="3200" w:type="dxa"/>
            <w:shd w:val="clear" w:color="auto" w:fill="F3F7F9"/>
            <w:tcMar>
              <w:top w:w="18" w:type="dxa"/>
              <w:left w:w="85" w:type="dxa"/>
              <w:bottom w:w="18" w:type="dxa"/>
              <w:right w:w="85" w:type="dxa"/>
            </w:tcMar>
            <w:vAlign w:val="center"/>
          </w:tcPr>
          <w:p w14:paraId="2D995DFC">
            <w:pPr>
              <w:spacing w:before="0" w:after="0" w:line="240" w:lineRule="auto"/>
              <w:jc w:val="left"/>
            </w:pPr>
            <w:r>
              <w:rPr>
                <w:rFonts w:ascii="Aptos" w:hAnsi="Aptos"/>
                <w:b w:val="0"/>
                <w:color w:val="153247"/>
                <w:sz w:val="14"/>
              </w:rPr>
              <w:t>LED Effect Translation</w:t>
            </w:r>
          </w:p>
        </w:tc>
        <w:tc>
          <w:tcPr>
            <w:tcW w:w="1900" w:type="dxa"/>
            <w:shd w:val="clear" w:color="auto" w:fill="F3F7F9"/>
            <w:tcMar>
              <w:top w:w="18" w:type="dxa"/>
              <w:left w:w="85" w:type="dxa"/>
              <w:bottom w:w="18" w:type="dxa"/>
              <w:right w:w="85" w:type="dxa"/>
            </w:tcMar>
            <w:vAlign w:val="center"/>
          </w:tcPr>
          <w:p w14:paraId="01BCB68A">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676155A">
            <w:pPr>
              <w:spacing w:before="0" w:after="0" w:line="240" w:lineRule="auto"/>
              <w:jc w:val="left"/>
            </w:pPr>
            <w:r>
              <w:rPr>
                <w:rFonts w:ascii="Aptos" w:hAnsi="Aptos"/>
                <w:b w:val="0"/>
                <w:color w:val="153247"/>
                <w:sz w:val="14"/>
              </w:rPr>
              <w:t>Effect translation/offset</w:t>
            </w:r>
          </w:p>
        </w:tc>
      </w:tr>
      <w:tr w14:paraId="5466D2AC">
        <w:tc>
          <w:tcPr>
            <w:tcW w:w="1000" w:type="dxa"/>
            <w:tcMar>
              <w:top w:w="18" w:type="dxa"/>
              <w:left w:w="85" w:type="dxa"/>
              <w:bottom w:w="18" w:type="dxa"/>
              <w:right w:w="85" w:type="dxa"/>
            </w:tcMar>
            <w:vAlign w:val="center"/>
          </w:tcPr>
          <w:p w14:paraId="3E6A83E9">
            <w:pPr>
              <w:spacing w:before="0" w:after="0" w:line="240" w:lineRule="auto"/>
              <w:jc w:val="center"/>
            </w:pPr>
            <w:r>
              <w:rPr>
                <w:rFonts w:ascii="Aptos" w:hAnsi="Aptos"/>
                <w:b w:val="0"/>
                <w:color w:val="153247"/>
                <w:sz w:val="14"/>
              </w:rPr>
              <w:t>27</w:t>
            </w:r>
          </w:p>
        </w:tc>
        <w:tc>
          <w:tcPr>
            <w:tcW w:w="3200" w:type="dxa"/>
            <w:tcMar>
              <w:top w:w="18" w:type="dxa"/>
              <w:left w:w="85" w:type="dxa"/>
              <w:bottom w:w="18" w:type="dxa"/>
              <w:right w:w="85" w:type="dxa"/>
            </w:tcMar>
            <w:vAlign w:val="center"/>
          </w:tcPr>
          <w:p w14:paraId="5B2DD704">
            <w:pPr>
              <w:spacing w:before="0" w:after="0" w:line="240" w:lineRule="auto"/>
              <w:jc w:val="left"/>
            </w:pPr>
            <w:r>
              <w:rPr>
                <w:rFonts w:ascii="Aptos" w:hAnsi="Aptos"/>
                <w:b w:val="0"/>
                <w:color w:val="153247"/>
                <w:sz w:val="14"/>
              </w:rPr>
              <w:t>Backlight Strobe</w:t>
            </w:r>
          </w:p>
        </w:tc>
        <w:tc>
          <w:tcPr>
            <w:tcW w:w="1900" w:type="dxa"/>
            <w:tcMar>
              <w:top w:w="18" w:type="dxa"/>
              <w:left w:w="85" w:type="dxa"/>
              <w:bottom w:w="18" w:type="dxa"/>
              <w:right w:w="85" w:type="dxa"/>
            </w:tcMar>
            <w:vAlign w:val="center"/>
          </w:tcPr>
          <w:p w14:paraId="212AF966">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DBA6E7F">
            <w:pPr>
              <w:spacing w:before="0" w:after="0" w:line="240" w:lineRule="auto"/>
              <w:jc w:val="left"/>
            </w:pPr>
            <w:r>
              <w:rPr>
                <w:rFonts w:ascii="Aptos" w:hAnsi="Aptos"/>
                <w:b w:val="0"/>
                <w:color w:val="153247"/>
                <w:sz w:val="14"/>
              </w:rPr>
              <w:t>0-3 open; 4-250 strobe slow to fast; 251-255 open</w:t>
            </w:r>
          </w:p>
        </w:tc>
      </w:tr>
      <w:tr w14:paraId="1873EF38">
        <w:tc>
          <w:tcPr>
            <w:tcW w:w="1000" w:type="dxa"/>
            <w:shd w:val="clear" w:color="auto" w:fill="F3F7F9"/>
            <w:tcMar>
              <w:top w:w="18" w:type="dxa"/>
              <w:left w:w="85" w:type="dxa"/>
              <w:bottom w:w="18" w:type="dxa"/>
              <w:right w:w="85" w:type="dxa"/>
            </w:tcMar>
            <w:vAlign w:val="center"/>
          </w:tcPr>
          <w:p w14:paraId="797EABC2">
            <w:pPr>
              <w:spacing w:before="0" w:after="0" w:line="240" w:lineRule="auto"/>
              <w:jc w:val="center"/>
            </w:pPr>
            <w:r>
              <w:rPr>
                <w:rFonts w:ascii="Aptos" w:hAnsi="Aptos"/>
                <w:b w:val="0"/>
                <w:color w:val="153247"/>
                <w:sz w:val="14"/>
              </w:rPr>
              <w:t>28</w:t>
            </w:r>
          </w:p>
        </w:tc>
        <w:tc>
          <w:tcPr>
            <w:tcW w:w="3200" w:type="dxa"/>
            <w:shd w:val="clear" w:color="auto" w:fill="F3F7F9"/>
            <w:tcMar>
              <w:top w:w="18" w:type="dxa"/>
              <w:left w:w="85" w:type="dxa"/>
              <w:bottom w:w="18" w:type="dxa"/>
              <w:right w:w="85" w:type="dxa"/>
            </w:tcMar>
            <w:vAlign w:val="center"/>
          </w:tcPr>
          <w:p w14:paraId="12F3375D">
            <w:pPr>
              <w:spacing w:before="0" w:after="0" w:line="240" w:lineRule="auto"/>
              <w:jc w:val="left"/>
            </w:pPr>
            <w:r>
              <w:rPr>
                <w:rFonts w:ascii="Aptos" w:hAnsi="Aptos"/>
                <w:b w:val="0"/>
                <w:color w:val="153247"/>
                <w:sz w:val="14"/>
              </w:rPr>
              <w:t>Backlight Dimmer</w:t>
            </w:r>
          </w:p>
        </w:tc>
        <w:tc>
          <w:tcPr>
            <w:tcW w:w="1900" w:type="dxa"/>
            <w:shd w:val="clear" w:color="auto" w:fill="F3F7F9"/>
            <w:tcMar>
              <w:top w:w="18" w:type="dxa"/>
              <w:left w:w="85" w:type="dxa"/>
              <w:bottom w:w="18" w:type="dxa"/>
              <w:right w:w="85" w:type="dxa"/>
            </w:tcMar>
            <w:vAlign w:val="center"/>
          </w:tcPr>
          <w:p w14:paraId="4B26A69D">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5DF6CB6">
            <w:pPr>
              <w:spacing w:before="0" w:after="0" w:line="240" w:lineRule="auto"/>
              <w:jc w:val="left"/>
            </w:pPr>
            <w:r>
              <w:rPr>
                <w:rFonts w:ascii="Aptos" w:hAnsi="Aptos"/>
                <w:b w:val="0"/>
                <w:color w:val="153247"/>
                <w:sz w:val="14"/>
              </w:rPr>
              <w:t>Coarse backlight dimmer</w:t>
            </w:r>
          </w:p>
        </w:tc>
      </w:tr>
      <w:tr w14:paraId="3BDB455B">
        <w:tc>
          <w:tcPr>
            <w:tcW w:w="1000" w:type="dxa"/>
            <w:tcMar>
              <w:top w:w="18" w:type="dxa"/>
              <w:left w:w="85" w:type="dxa"/>
              <w:bottom w:w="18" w:type="dxa"/>
              <w:right w:w="85" w:type="dxa"/>
            </w:tcMar>
            <w:vAlign w:val="center"/>
          </w:tcPr>
          <w:p w14:paraId="56619C74">
            <w:pPr>
              <w:spacing w:before="0" w:after="0" w:line="240" w:lineRule="auto"/>
              <w:jc w:val="center"/>
            </w:pPr>
            <w:r>
              <w:rPr>
                <w:rFonts w:ascii="Aptos" w:hAnsi="Aptos"/>
                <w:b w:val="0"/>
                <w:color w:val="153247"/>
                <w:sz w:val="14"/>
              </w:rPr>
              <w:t>29</w:t>
            </w:r>
          </w:p>
        </w:tc>
        <w:tc>
          <w:tcPr>
            <w:tcW w:w="3200" w:type="dxa"/>
            <w:tcMar>
              <w:top w:w="18" w:type="dxa"/>
              <w:left w:w="85" w:type="dxa"/>
              <w:bottom w:w="18" w:type="dxa"/>
              <w:right w:w="85" w:type="dxa"/>
            </w:tcMar>
            <w:vAlign w:val="center"/>
          </w:tcPr>
          <w:p w14:paraId="53F65264">
            <w:pPr>
              <w:spacing w:before="0" w:after="0" w:line="240" w:lineRule="auto"/>
              <w:jc w:val="left"/>
            </w:pPr>
            <w:r>
              <w:rPr>
                <w:rFonts w:ascii="Aptos" w:hAnsi="Aptos"/>
                <w:b w:val="0"/>
                <w:color w:val="153247"/>
                <w:sz w:val="14"/>
              </w:rPr>
              <w:t>Backlight Dimmer Fine</w:t>
            </w:r>
          </w:p>
        </w:tc>
        <w:tc>
          <w:tcPr>
            <w:tcW w:w="1900" w:type="dxa"/>
            <w:tcMar>
              <w:top w:w="18" w:type="dxa"/>
              <w:left w:w="85" w:type="dxa"/>
              <w:bottom w:w="18" w:type="dxa"/>
              <w:right w:w="85" w:type="dxa"/>
            </w:tcMar>
            <w:vAlign w:val="center"/>
          </w:tcPr>
          <w:p w14:paraId="3AEB56B2">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AAFC60C">
            <w:pPr>
              <w:spacing w:before="0" w:after="0" w:line="240" w:lineRule="auto"/>
              <w:jc w:val="left"/>
            </w:pPr>
            <w:r>
              <w:rPr>
                <w:rFonts w:ascii="Aptos" w:hAnsi="Aptos"/>
                <w:b w:val="0"/>
                <w:color w:val="153247"/>
                <w:sz w:val="14"/>
              </w:rPr>
              <w:t>Fine backlight dimmer</w:t>
            </w:r>
          </w:p>
        </w:tc>
      </w:tr>
      <w:tr w14:paraId="036FF83C">
        <w:tc>
          <w:tcPr>
            <w:tcW w:w="1000" w:type="dxa"/>
            <w:shd w:val="clear" w:color="auto" w:fill="F3F7F9"/>
            <w:tcMar>
              <w:top w:w="18" w:type="dxa"/>
              <w:left w:w="85" w:type="dxa"/>
              <w:bottom w:w="18" w:type="dxa"/>
              <w:right w:w="85" w:type="dxa"/>
            </w:tcMar>
            <w:vAlign w:val="center"/>
          </w:tcPr>
          <w:p w14:paraId="13CFDD53">
            <w:pPr>
              <w:spacing w:before="0" w:after="0" w:line="240" w:lineRule="auto"/>
              <w:jc w:val="center"/>
            </w:pPr>
            <w:r>
              <w:rPr>
                <w:rFonts w:ascii="Aptos" w:hAnsi="Aptos"/>
                <w:b w:val="0"/>
                <w:color w:val="153247"/>
                <w:sz w:val="14"/>
              </w:rPr>
              <w:t>30</w:t>
            </w:r>
          </w:p>
        </w:tc>
        <w:tc>
          <w:tcPr>
            <w:tcW w:w="3200" w:type="dxa"/>
            <w:shd w:val="clear" w:color="auto" w:fill="F3F7F9"/>
            <w:tcMar>
              <w:top w:w="18" w:type="dxa"/>
              <w:left w:w="85" w:type="dxa"/>
              <w:bottom w:w="18" w:type="dxa"/>
              <w:right w:w="85" w:type="dxa"/>
            </w:tcMar>
            <w:vAlign w:val="center"/>
          </w:tcPr>
          <w:p w14:paraId="692AD5F1">
            <w:pPr>
              <w:spacing w:before="0" w:after="0" w:line="240" w:lineRule="auto"/>
              <w:jc w:val="left"/>
            </w:pPr>
            <w:r>
              <w:rPr>
                <w:rFonts w:ascii="Aptos" w:hAnsi="Aptos"/>
                <w:b w:val="0"/>
                <w:color w:val="153247"/>
                <w:sz w:val="14"/>
              </w:rPr>
              <w:t>Backlight Red</w:t>
            </w:r>
          </w:p>
        </w:tc>
        <w:tc>
          <w:tcPr>
            <w:tcW w:w="1900" w:type="dxa"/>
            <w:shd w:val="clear" w:color="auto" w:fill="F3F7F9"/>
            <w:tcMar>
              <w:top w:w="18" w:type="dxa"/>
              <w:left w:w="85" w:type="dxa"/>
              <w:bottom w:w="18" w:type="dxa"/>
              <w:right w:w="85" w:type="dxa"/>
            </w:tcMar>
            <w:vAlign w:val="center"/>
          </w:tcPr>
          <w:p w14:paraId="50E5CC15">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70D1C2C">
            <w:pPr>
              <w:spacing w:before="0" w:after="0" w:line="240" w:lineRule="auto"/>
              <w:jc w:val="left"/>
            </w:pPr>
            <w:r>
              <w:rPr>
                <w:rFonts w:ascii="Aptos" w:hAnsi="Aptos"/>
                <w:b w:val="0"/>
                <w:color w:val="153247"/>
                <w:sz w:val="14"/>
              </w:rPr>
              <w:t>Red dimmer</w:t>
            </w:r>
          </w:p>
        </w:tc>
      </w:tr>
      <w:tr w14:paraId="37D6AE2C">
        <w:tc>
          <w:tcPr>
            <w:tcW w:w="1000" w:type="dxa"/>
            <w:tcMar>
              <w:top w:w="18" w:type="dxa"/>
              <w:left w:w="85" w:type="dxa"/>
              <w:bottom w:w="18" w:type="dxa"/>
              <w:right w:w="85" w:type="dxa"/>
            </w:tcMar>
            <w:vAlign w:val="center"/>
          </w:tcPr>
          <w:p w14:paraId="6702C65B">
            <w:pPr>
              <w:spacing w:before="0" w:after="0" w:line="240" w:lineRule="auto"/>
              <w:jc w:val="center"/>
            </w:pPr>
            <w:r>
              <w:rPr>
                <w:rFonts w:ascii="Aptos" w:hAnsi="Aptos"/>
                <w:b w:val="0"/>
                <w:color w:val="153247"/>
                <w:sz w:val="14"/>
              </w:rPr>
              <w:t>31</w:t>
            </w:r>
          </w:p>
        </w:tc>
        <w:tc>
          <w:tcPr>
            <w:tcW w:w="3200" w:type="dxa"/>
            <w:tcMar>
              <w:top w:w="18" w:type="dxa"/>
              <w:left w:w="85" w:type="dxa"/>
              <w:bottom w:w="18" w:type="dxa"/>
              <w:right w:w="85" w:type="dxa"/>
            </w:tcMar>
            <w:vAlign w:val="center"/>
          </w:tcPr>
          <w:p w14:paraId="7692B713">
            <w:pPr>
              <w:spacing w:before="0" w:after="0" w:line="240" w:lineRule="auto"/>
              <w:jc w:val="left"/>
            </w:pPr>
            <w:r>
              <w:rPr>
                <w:rFonts w:ascii="Aptos" w:hAnsi="Aptos"/>
                <w:b w:val="0"/>
                <w:color w:val="153247"/>
                <w:sz w:val="14"/>
              </w:rPr>
              <w:t>Backlight Green</w:t>
            </w:r>
          </w:p>
        </w:tc>
        <w:tc>
          <w:tcPr>
            <w:tcW w:w="1900" w:type="dxa"/>
            <w:tcMar>
              <w:top w:w="18" w:type="dxa"/>
              <w:left w:w="85" w:type="dxa"/>
              <w:bottom w:w="18" w:type="dxa"/>
              <w:right w:w="85" w:type="dxa"/>
            </w:tcMar>
            <w:vAlign w:val="center"/>
          </w:tcPr>
          <w:p w14:paraId="39E0B938">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C6D254E">
            <w:pPr>
              <w:spacing w:before="0" w:after="0" w:line="240" w:lineRule="auto"/>
              <w:jc w:val="left"/>
            </w:pPr>
            <w:r>
              <w:rPr>
                <w:rFonts w:ascii="Aptos" w:hAnsi="Aptos"/>
                <w:b w:val="0"/>
                <w:color w:val="153247"/>
                <w:sz w:val="14"/>
              </w:rPr>
              <w:t>Green dimmer</w:t>
            </w:r>
          </w:p>
        </w:tc>
      </w:tr>
      <w:tr w14:paraId="3C2029A7">
        <w:tc>
          <w:tcPr>
            <w:tcW w:w="1000" w:type="dxa"/>
            <w:shd w:val="clear" w:color="auto" w:fill="F3F7F9"/>
            <w:tcMar>
              <w:top w:w="18" w:type="dxa"/>
              <w:left w:w="85" w:type="dxa"/>
              <w:bottom w:w="18" w:type="dxa"/>
              <w:right w:w="85" w:type="dxa"/>
            </w:tcMar>
            <w:vAlign w:val="center"/>
          </w:tcPr>
          <w:p w14:paraId="2EF96D65">
            <w:pPr>
              <w:spacing w:before="0" w:after="0" w:line="240" w:lineRule="auto"/>
              <w:jc w:val="center"/>
            </w:pPr>
            <w:r>
              <w:rPr>
                <w:rFonts w:ascii="Aptos" w:hAnsi="Aptos"/>
                <w:b w:val="0"/>
                <w:color w:val="153247"/>
                <w:sz w:val="14"/>
              </w:rPr>
              <w:t>32</w:t>
            </w:r>
          </w:p>
        </w:tc>
        <w:tc>
          <w:tcPr>
            <w:tcW w:w="3200" w:type="dxa"/>
            <w:shd w:val="clear" w:color="auto" w:fill="F3F7F9"/>
            <w:tcMar>
              <w:top w:w="18" w:type="dxa"/>
              <w:left w:w="85" w:type="dxa"/>
              <w:bottom w:w="18" w:type="dxa"/>
              <w:right w:w="85" w:type="dxa"/>
            </w:tcMar>
            <w:vAlign w:val="center"/>
          </w:tcPr>
          <w:p w14:paraId="62488C89">
            <w:pPr>
              <w:spacing w:before="0" w:after="0" w:line="240" w:lineRule="auto"/>
              <w:jc w:val="left"/>
            </w:pPr>
            <w:r>
              <w:rPr>
                <w:rFonts w:ascii="Aptos" w:hAnsi="Aptos"/>
                <w:b w:val="0"/>
                <w:color w:val="153247"/>
                <w:sz w:val="14"/>
              </w:rPr>
              <w:t>Backlight Blue</w:t>
            </w:r>
          </w:p>
        </w:tc>
        <w:tc>
          <w:tcPr>
            <w:tcW w:w="1900" w:type="dxa"/>
            <w:shd w:val="clear" w:color="auto" w:fill="F3F7F9"/>
            <w:tcMar>
              <w:top w:w="18" w:type="dxa"/>
              <w:left w:w="85" w:type="dxa"/>
              <w:bottom w:w="18" w:type="dxa"/>
              <w:right w:w="85" w:type="dxa"/>
            </w:tcMar>
            <w:vAlign w:val="center"/>
          </w:tcPr>
          <w:p w14:paraId="28AF7DFE">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1AD7708">
            <w:pPr>
              <w:spacing w:before="0" w:after="0" w:line="240" w:lineRule="auto"/>
              <w:jc w:val="left"/>
            </w:pPr>
            <w:r>
              <w:rPr>
                <w:rFonts w:ascii="Aptos" w:hAnsi="Aptos"/>
                <w:b w:val="0"/>
                <w:color w:val="153247"/>
                <w:sz w:val="14"/>
              </w:rPr>
              <w:t>Blue dimmer</w:t>
            </w:r>
          </w:p>
        </w:tc>
      </w:tr>
      <w:tr w14:paraId="117A7F4C">
        <w:tc>
          <w:tcPr>
            <w:tcW w:w="1000" w:type="dxa"/>
            <w:tcMar>
              <w:top w:w="18" w:type="dxa"/>
              <w:left w:w="85" w:type="dxa"/>
              <w:bottom w:w="18" w:type="dxa"/>
              <w:right w:w="85" w:type="dxa"/>
            </w:tcMar>
            <w:vAlign w:val="center"/>
          </w:tcPr>
          <w:p w14:paraId="29AA1B3D">
            <w:pPr>
              <w:spacing w:before="0" w:after="0" w:line="240" w:lineRule="auto"/>
              <w:jc w:val="center"/>
            </w:pPr>
            <w:r>
              <w:rPr>
                <w:rFonts w:ascii="Aptos" w:hAnsi="Aptos"/>
                <w:b w:val="0"/>
                <w:color w:val="153247"/>
                <w:sz w:val="14"/>
              </w:rPr>
              <w:t>33</w:t>
            </w:r>
          </w:p>
        </w:tc>
        <w:tc>
          <w:tcPr>
            <w:tcW w:w="3200" w:type="dxa"/>
            <w:tcMar>
              <w:top w:w="18" w:type="dxa"/>
              <w:left w:w="85" w:type="dxa"/>
              <w:bottom w:w="18" w:type="dxa"/>
              <w:right w:w="85" w:type="dxa"/>
            </w:tcMar>
            <w:vAlign w:val="center"/>
          </w:tcPr>
          <w:p w14:paraId="0C5DA358">
            <w:pPr>
              <w:spacing w:before="0" w:after="0" w:line="240" w:lineRule="auto"/>
              <w:jc w:val="left"/>
            </w:pPr>
            <w:r>
              <w:rPr>
                <w:rFonts w:ascii="Aptos" w:hAnsi="Aptos"/>
                <w:b w:val="0"/>
                <w:color w:val="153247"/>
                <w:sz w:val="14"/>
              </w:rPr>
              <w:t>Backlight CTO</w:t>
            </w:r>
          </w:p>
        </w:tc>
        <w:tc>
          <w:tcPr>
            <w:tcW w:w="1900" w:type="dxa"/>
            <w:tcMar>
              <w:top w:w="18" w:type="dxa"/>
              <w:left w:w="85" w:type="dxa"/>
              <w:bottom w:w="18" w:type="dxa"/>
              <w:right w:w="85" w:type="dxa"/>
            </w:tcMar>
            <w:vAlign w:val="center"/>
          </w:tcPr>
          <w:p w14:paraId="4384A80D">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61AC3D9">
            <w:pPr>
              <w:spacing w:before="0" w:after="0" w:line="240" w:lineRule="auto"/>
              <w:jc w:val="left"/>
            </w:pPr>
            <w:r>
              <w:rPr>
                <w:rFonts w:ascii="Aptos" w:hAnsi="Aptos"/>
                <w:b w:val="0"/>
                <w:color w:val="153247"/>
                <w:sz w:val="14"/>
              </w:rPr>
              <w:t>0-18 none; 19-255 color temperature low to high</w:t>
            </w:r>
          </w:p>
        </w:tc>
      </w:tr>
      <w:tr w14:paraId="0C6ACC57">
        <w:tc>
          <w:tcPr>
            <w:tcW w:w="1000" w:type="dxa"/>
            <w:shd w:val="clear" w:color="auto" w:fill="F3F7F9"/>
            <w:tcMar>
              <w:top w:w="18" w:type="dxa"/>
              <w:left w:w="85" w:type="dxa"/>
              <w:bottom w:w="18" w:type="dxa"/>
              <w:right w:w="85" w:type="dxa"/>
            </w:tcMar>
            <w:vAlign w:val="center"/>
          </w:tcPr>
          <w:p w14:paraId="4CE9D12E">
            <w:pPr>
              <w:spacing w:before="0" w:after="0" w:line="240" w:lineRule="auto"/>
              <w:jc w:val="center"/>
            </w:pPr>
            <w:r>
              <w:rPr>
                <w:rFonts w:ascii="Aptos" w:hAnsi="Aptos"/>
                <w:b w:val="0"/>
                <w:color w:val="153247"/>
                <w:sz w:val="14"/>
              </w:rPr>
              <w:t>34</w:t>
            </w:r>
          </w:p>
        </w:tc>
        <w:tc>
          <w:tcPr>
            <w:tcW w:w="3200" w:type="dxa"/>
            <w:shd w:val="clear" w:color="auto" w:fill="F3F7F9"/>
            <w:tcMar>
              <w:top w:w="18" w:type="dxa"/>
              <w:left w:w="85" w:type="dxa"/>
              <w:bottom w:w="18" w:type="dxa"/>
              <w:right w:w="85" w:type="dxa"/>
            </w:tcMar>
            <w:vAlign w:val="center"/>
          </w:tcPr>
          <w:p w14:paraId="5D25A381">
            <w:pPr>
              <w:spacing w:before="0" w:after="0" w:line="240" w:lineRule="auto"/>
              <w:jc w:val="left"/>
            </w:pPr>
            <w:r>
              <w:rPr>
                <w:rFonts w:ascii="Aptos" w:hAnsi="Aptos"/>
                <w:b w:val="0"/>
                <w:color w:val="153247"/>
                <w:sz w:val="14"/>
              </w:rPr>
              <w:t>Reserved</w:t>
            </w:r>
          </w:p>
        </w:tc>
        <w:tc>
          <w:tcPr>
            <w:tcW w:w="1900" w:type="dxa"/>
            <w:shd w:val="clear" w:color="auto" w:fill="F3F7F9"/>
            <w:tcMar>
              <w:top w:w="18" w:type="dxa"/>
              <w:left w:w="85" w:type="dxa"/>
              <w:bottom w:w="18" w:type="dxa"/>
              <w:right w:w="85" w:type="dxa"/>
            </w:tcMar>
            <w:vAlign w:val="center"/>
          </w:tcPr>
          <w:p w14:paraId="7AD583DE">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AD253E1">
            <w:pPr>
              <w:spacing w:before="0" w:after="0" w:line="240" w:lineRule="auto"/>
              <w:jc w:val="left"/>
            </w:pPr>
            <w:r>
              <w:rPr>
                <w:rFonts w:ascii="Aptos" w:hAnsi="Aptos"/>
                <w:b w:val="0"/>
                <w:color w:val="153247"/>
                <w:sz w:val="14"/>
              </w:rPr>
              <w:t>Reserved</w:t>
            </w:r>
          </w:p>
        </w:tc>
      </w:tr>
      <w:tr w14:paraId="368FC6EC">
        <w:tc>
          <w:tcPr>
            <w:tcW w:w="1000" w:type="dxa"/>
            <w:tcMar>
              <w:top w:w="18" w:type="dxa"/>
              <w:left w:w="85" w:type="dxa"/>
              <w:bottom w:w="18" w:type="dxa"/>
              <w:right w:w="85" w:type="dxa"/>
            </w:tcMar>
            <w:vAlign w:val="center"/>
          </w:tcPr>
          <w:p w14:paraId="76AD4039">
            <w:pPr>
              <w:spacing w:before="0" w:after="0" w:line="240" w:lineRule="auto"/>
              <w:jc w:val="center"/>
            </w:pPr>
            <w:r>
              <w:rPr>
                <w:rFonts w:ascii="Aptos" w:hAnsi="Aptos"/>
                <w:b w:val="0"/>
                <w:color w:val="153247"/>
                <w:sz w:val="14"/>
              </w:rPr>
              <w:t>35</w:t>
            </w:r>
          </w:p>
        </w:tc>
        <w:tc>
          <w:tcPr>
            <w:tcW w:w="3200" w:type="dxa"/>
            <w:tcMar>
              <w:top w:w="18" w:type="dxa"/>
              <w:left w:w="85" w:type="dxa"/>
              <w:bottom w:w="18" w:type="dxa"/>
              <w:right w:w="85" w:type="dxa"/>
            </w:tcMar>
            <w:vAlign w:val="center"/>
          </w:tcPr>
          <w:p w14:paraId="54AD368B">
            <w:pPr>
              <w:spacing w:before="0" w:after="0" w:line="240" w:lineRule="auto"/>
              <w:jc w:val="left"/>
            </w:pPr>
            <w:r>
              <w:rPr>
                <w:rFonts w:ascii="Aptos" w:hAnsi="Aptos"/>
                <w:b w:val="0"/>
                <w:color w:val="153247"/>
                <w:sz w:val="14"/>
              </w:rPr>
              <w:t>Backlight Color Macro</w:t>
            </w:r>
          </w:p>
        </w:tc>
        <w:tc>
          <w:tcPr>
            <w:tcW w:w="1900" w:type="dxa"/>
            <w:tcMar>
              <w:top w:w="18" w:type="dxa"/>
              <w:left w:w="85" w:type="dxa"/>
              <w:bottom w:w="18" w:type="dxa"/>
              <w:right w:w="85" w:type="dxa"/>
            </w:tcMar>
            <w:vAlign w:val="center"/>
          </w:tcPr>
          <w:p w14:paraId="159EE769">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798D15B">
            <w:pPr>
              <w:spacing w:before="0" w:after="0" w:line="240" w:lineRule="auto"/>
              <w:jc w:val="left"/>
            </w:pPr>
            <w:r>
              <w:rPr>
                <w:rFonts w:ascii="Aptos" w:hAnsi="Aptos"/>
                <w:b w:val="0"/>
                <w:color w:val="153247"/>
                <w:sz w:val="14"/>
              </w:rPr>
              <w:t>Built-in backlight color macro</w:t>
            </w:r>
          </w:p>
        </w:tc>
      </w:tr>
      <w:tr w14:paraId="5CBA3D33">
        <w:tc>
          <w:tcPr>
            <w:tcW w:w="1000" w:type="dxa"/>
            <w:shd w:val="clear" w:color="auto" w:fill="F3F7F9"/>
            <w:tcMar>
              <w:top w:w="18" w:type="dxa"/>
              <w:left w:w="85" w:type="dxa"/>
              <w:bottom w:w="18" w:type="dxa"/>
              <w:right w:w="85" w:type="dxa"/>
            </w:tcMar>
            <w:vAlign w:val="center"/>
          </w:tcPr>
          <w:p w14:paraId="312CBE06">
            <w:pPr>
              <w:spacing w:before="0" w:after="0" w:line="240" w:lineRule="auto"/>
              <w:jc w:val="center"/>
            </w:pPr>
            <w:r>
              <w:rPr>
                <w:rFonts w:ascii="Aptos" w:hAnsi="Aptos"/>
                <w:b w:val="0"/>
                <w:color w:val="153247"/>
                <w:sz w:val="14"/>
              </w:rPr>
              <w:t>36</w:t>
            </w:r>
          </w:p>
        </w:tc>
        <w:tc>
          <w:tcPr>
            <w:tcW w:w="3200" w:type="dxa"/>
            <w:shd w:val="clear" w:color="auto" w:fill="F3F7F9"/>
            <w:tcMar>
              <w:top w:w="18" w:type="dxa"/>
              <w:left w:w="85" w:type="dxa"/>
              <w:bottom w:w="18" w:type="dxa"/>
              <w:right w:w="85" w:type="dxa"/>
            </w:tcMar>
            <w:vAlign w:val="center"/>
          </w:tcPr>
          <w:p w14:paraId="07D5B55C">
            <w:pPr>
              <w:spacing w:before="0" w:after="0" w:line="240" w:lineRule="auto"/>
              <w:jc w:val="left"/>
            </w:pPr>
            <w:r>
              <w:rPr>
                <w:rFonts w:ascii="Aptos" w:hAnsi="Aptos"/>
                <w:b w:val="0"/>
                <w:color w:val="153247"/>
                <w:sz w:val="14"/>
              </w:rPr>
              <w:t>Reserved</w:t>
            </w:r>
          </w:p>
        </w:tc>
        <w:tc>
          <w:tcPr>
            <w:tcW w:w="1900" w:type="dxa"/>
            <w:shd w:val="clear" w:color="auto" w:fill="F3F7F9"/>
            <w:tcMar>
              <w:top w:w="18" w:type="dxa"/>
              <w:left w:w="85" w:type="dxa"/>
              <w:bottom w:w="18" w:type="dxa"/>
              <w:right w:w="85" w:type="dxa"/>
            </w:tcMar>
            <w:vAlign w:val="center"/>
          </w:tcPr>
          <w:p w14:paraId="5318203A">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2DFB0C1">
            <w:pPr>
              <w:spacing w:before="0" w:after="0" w:line="240" w:lineRule="auto"/>
              <w:jc w:val="left"/>
            </w:pPr>
            <w:r>
              <w:rPr>
                <w:rFonts w:ascii="Aptos" w:hAnsi="Aptos"/>
                <w:b w:val="0"/>
                <w:color w:val="153247"/>
                <w:sz w:val="14"/>
              </w:rPr>
              <w:t>Reserved</w:t>
            </w:r>
          </w:p>
        </w:tc>
      </w:tr>
    </w:tbl>
    <w:p w14:paraId="5E28BE1D">
      <w:pPr>
        <w:spacing w:after="40"/>
      </w:pPr>
    </w:p>
    <w:p w14:paraId="3F336A31">
      <w:pPr>
        <w:pStyle w:val="4"/>
      </w:pPr>
      <w:r>
        <w:t>6.4 57CH / 93CH Main-Pixel Extension</w:t>
      </w:r>
    </w:p>
    <w:p w14:paraId="07DAE3A7">
      <w:pPr>
        <w:spacing w:before="0" w:after="100" w:line="283" w:lineRule="auto"/>
      </w:pPr>
      <w:r>
        <w:rPr>
          <w:rFonts w:ascii="Aptos" w:hAnsi="Aptos"/>
          <w:b w:val="0"/>
          <w:i w:val="0"/>
        </w:rPr>
        <w:t>Both modes use Channels 37-57 for the seven RGB main pixels. The 57CH personality ends at Channel 57; the 93CH personality continues with the Aura extension below.</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3200"/>
        <w:gridCol w:w="1900"/>
        <w:gridCol w:w="8150"/>
      </w:tblGrid>
      <w:tr w14:paraId="3D9FF59E">
        <w:trPr>
          <w:tblHeader/>
        </w:trPr>
        <w:tc>
          <w:tcPr>
            <w:tcW w:w="1000" w:type="dxa"/>
            <w:shd w:val="clear" w:color="auto" w:fill="1677A8"/>
            <w:tcMar>
              <w:top w:w="18" w:type="dxa"/>
              <w:left w:w="85" w:type="dxa"/>
              <w:bottom w:w="18" w:type="dxa"/>
              <w:right w:w="85" w:type="dxa"/>
            </w:tcMar>
            <w:vAlign w:val="center"/>
          </w:tcPr>
          <w:p w14:paraId="4AB6C28B">
            <w:pPr>
              <w:spacing w:before="0" w:after="0" w:line="240" w:lineRule="auto"/>
              <w:jc w:val="center"/>
            </w:pPr>
            <w:r>
              <w:rPr>
                <w:rFonts w:ascii="Aptos" w:hAnsi="Aptos"/>
                <w:b/>
                <w:color w:val="FFFFFF"/>
                <w:sz w:val="15"/>
              </w:rPr>
              <w:t>Channel</w:t>
            </w:r>
          </w:p>
        </w:tc>
        <w:tc>
          <w:tcPr>
            <w:tcW w:w="3200" w:type="dxa"/>
            <w:shd w:val="clear" w:color="auto" w:fill="1677A8"/>
            <w:tcMar>
              <w:top w:w="18" w:type="dxa"/>
              <w:left w:w="85" w:type="dxa"/>
              <w:bottom w:w="18" w:type="dxa"/>
              <w:right w:w="85" w:type="dxa"/>
            </w:tcMar>
            <w:vAlign w:val="center"/>
          </w:tcPr>
          <w:p w14:paraId="371EFEC6">
            <w:pPr>
              <w:spacing w:before="0" w:after="0" w:line="240" w:lineRule="auto"/>
              <w:jc w:val="left"/>
            </w:pPr>
            <w:r>
              <w:rPr>
                <w:rFonts w:ascii="Aptos" w:hAnsi="Aptos"/>
                <w:b/>
                <w:color w:val="FFFFFF"/>
                <w:sz w:val="15"/>
              </w:rPr>
              <w:t>Function</w:t>
            </w:r>
          </w:p>
        </w:tc>
        <w:tc>
          <w:tcPr>
            <w:tcW w:w="1900" w:type="dxa"/>
            <w:shd w:val="clear" w:color="auto" w:fill="1677A8"/>
            <w:tcMar>
              <w:top w:w="18" w:type="dxa"/>
              <w:left w:w="85" w:type="dxa"/>
              <w:bottom w:w="18" w:type="dxa"/>
              <w:right w:w="85" w:type="dxa"/>
            </w:tcMar>
            <w:vAlign w:val="center"/>
          </w:tcPr>
          <w:p w14:paraId="2CA1E3A8">
            <w:pPr>
              <w:spacing w:before="0" w:after="0" w:line="240" w:lineRule="auto"/>
              <w:jc w:val="center"/>
            </w:pPr>
            <w:r>
              <w:rPr>
                <w:rFonts w:ascii="Aptos" w:hAnsi="Aptos"/>
                <w:b/>
                <w:color w:val="FFFFFF"/>
                <w:sz w:val="15"/>
              </w:rPr>
              <w:t>DMX Value</w:t>
            </w:r>
          </w:p>
        </w:tc>
        <w:tc>
          <w:tcPr>
            <w:tcW w:w="8150" w:type="dxa"/>
            <w:shd w:val="clear" w:color="auto" w:fill="1677A8"/>
            <w:tcMar>
              <w:top w:w="18" w:type="dxa"/>
              <w:left w:w="85" w:type="dxa"/>
              <w:bottom w:w="18" w:type="dxa"/>
              <w:right w:w="85" w:type="dxa"/>
            </w:tcMar>
            <w:vAlign w:val="center"/>
          </w:tcPr>
          <w:p w14:paraId="16DC1CC1">
            <w:pPr>
              <w:spacing w:before="0" w:after="0" w:line="240" w:lineRule="auto"/>
              <w:jc w:val="left"/>
            </w:pPr>
            <w:r>
              <w:rPr>
                <w:rFonts w:ascii="Aptos" w:hAnsi="Aptos"/>
                <w:b/>
                <w:color w:val="FFFFFF"/>
                <w:sz w:val="15"/>
              </w:rPr>
              <w:t>Description</w:t>
            </w:r>
          </w:p>
        </w:tc>
      </w:tr>
      <w:tr w14:paraId="50AA5A44">
        <w:tc>
          <w:tcPr>
            <w:tcW w:w="1000" w:type="dxa"/>
            <w:tcMar>
              <w:top w:w="18" w:type="dxa"/>
              <w:left w:w="85" w:type="dxa"/>
              <w:bottom w:w="18" w:type="dxa"/>
              <w:right w:w="85" w:type="dxa"/>
            </w:tcMar>
            <w:vAlign w:val="center"/>
          </w:tcPr>
          <w:p w14:paraId="5B8FC8B5">
            <w:pPr>
              <w:spacing w:before="0" w:after="0" w:line="240" w:lineRule="auto"/>
              <w:jc w:val="center"/>
            </w:pPr>
            <w:r>
              <w:rPr>
                <w:rFonts w:ascii="Aptos" w:hAnsi="Aptos"/>
                <w:b w:val="0"/>
                <w:color w:val="153247"/>
                <w:sz w:val="14"/>
              </w:rPr>
              <w:t>37</w:t>
            </w:r>
          </w:p>
        </w:tc>
        <w:tc>
          <w:tcPr>
            <w:tcW w:w="3200" w:type="dxa"/>
            <w:tcMar>
              <w:top w:w="18" w:type="dxa"/>
              <w:left w:w="85" w:type="dxa"/>
              <w:bottom w:w="18" w:type="dxa"/>
              <w:right w:w="85" w:type="dxa"/>
            </w:tcMar>
            <w:vAlign w:val="center"/>
          </w:tcPr>
          <w:p w14:paraId="38B93B44">
            <w:pPr>
              <w:spacing w:before="0" w:after="0" w:line="240" w:lineRule="auto"/>
              <w:jc w:val="left"/>
            </w:pPr>
            <w:r>
              <w:rPr>
                <w:rFonts w:ascii="Aptos" w:hAnsi="Aptos"/>
                <w:b w:val="0"/>
                <w:color w:val="153247"/>
                <w:sz w:val="14"/>
              </w:rPr>
              <w:t>Main Pixel 1 Red</w:t>
            </w:r>
          </w:p>
        </w:tc>
        <w:tc>
          <w:tcPr>
            <w:tcW w:w="1900" w:type="dxa"/>
            <w:tcMar>
              <w:top w:w="18" w:type="dxa"/>
              <w:left w:w="85" w:type="dxa"/>
              <w:bottom w:w="18" w:type="dxa"/>
              <w:right w:w="85" w:type="dxa"/>
            </w:tcMar>
            <w:vAlign w:val="center"/>
          </w:tcPr>
          <w:p w14:paraId="37605D57">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7DB3467">
            <w:pPr>
              <w:spacing w:before="0" w:after="0" w:line="240" w:lineRule="auto"/>
              <w:jc w:val="left"/>
            </w:pPr>
            <w:r>
              <w:rPr>
                <w:rFonts w:ascii="Aptos" w:hAnsi="Aptos"/>
                <w:b w:val="0"/>
                <w:color w:val="153247"/>
                <w:sz w:val="14"/>
              </w:rPr>
              <w:t>Main Pixel 1 red dimmer</w:t>
            </w:r>
          </w:p>
        </w:tc>
      </w:tr>
      <w:tr w14:paraId="26047661">
        <w:tc>
          <w:tcPr>
            <w:tcW w:w="1000" w:type="dxa"/>
            <w:shd w:val="clear" w:color="auto" w:fill="F3F7F9"/>
            <w:tcMar>
              <w:top w:w="18" w:type="dxa"/>
              <w:left w:w="85" w:type="dxa"/>
              <w:bottom w:w="18" w:type="dxa"/>
              <w:right w:w="85" w:type="dxa"/>
            </w:tcMar>
            <w:vAlign w:val="center"/>
          </w:tcPr>
          <w:p w14:paraId="10E53D61">
            <w:pPr>
              <w:spacing w:before="0" w:after="0" w:line="240" w:lineRule="auto"/>
              <w:jc w:val="center"/>
            </w:pPr>
            <w:r>
              <w:rPr>
                <w:rFonts w:ascii="Aptos" w:hAnsi="Aptos"/>
                <w:b w:val="0"/>
                <w:color w:val="153247"/>
                <w:sz w:val="14"/>
              </w:rPr>
              <w:t>38</w:t>
            </w:r>
          </w:p>
        </w:tc>
        <w:tc>
          <w:tcPr>
            <w:tcW w:w="3200" w:type="dxa"/>
            <w:shd w:val="clear" w:color="auto" w:fill="F3F7F9"/>
            <w:tcMar>
              <w:top w:w="18" w:type="dxa"/>
              <w:left w:w="85" w:type="dxa"/>
              <w:bottom w:w="18" w:type="dxa"/>
              <w:right w:w="85" w:type="dxa"/>
            </w:tcMar>
            <w:vAlign w:val="center"/>
          </w:tcPr>
          <w:p w14:paraId="6EDADF34">
            <w:pPr>
              <w:spacing w:before="0" w:after="0" w:line="240" w:lineRule="auto"/>
              <w:jc w:val="left"/>
            </w:pPr>
            <w:r>
              <w:rPr>
                <w:rFonts w:ascii="Aptos" w:hAnsi="Aptos"/>
                <w:b w:val="0"/>
                <w:color w:val="153247"/>
                <w:sz w:val="14"/>
              </w:rPr>
              <w:t>Main Pixel 1 Green</w:t>
            </w:r>
          </w:p>
        </w:tc>
        <w:tc>
          <w:tcPr>
            <w:tcW w:w="1900" w:type="dxa"/>
            <w:shd w:val="clear" w:color="auto" w:fill="F3F7F9"/>
            <w:tcMar>
              <w:top w:w="18" w:type="dxa"/>
              <w:left w:w="85" w:type="dxa"/>
              <w:bottom w:w="18" w:type="dxa"/>
              <w:right w:w="85" w:type="dxa"/>
            </w:tcMar>
            <w:vAlign w:val="center"/>
          </w:tcPr>
          <w:p w14:paraId="4D5C048C">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6E583CE">
            <w:pPr>
              <w:spacing w:before="0" w:after="0" w:line="240" w:lineRule="auto"/>
              <w:jc w:val="left"/>
            </w:pPr>
            <w:r>
              <w:rPr>
                <w:rFonts w:ascii="Aptos" w:hAnsi="Aptos"/>
                <w:b w:val="0"/>
                <w:color w:val="153247"/>
                <w:sz w:val="14"/>
              </w:rPr>
              <w:t>Main Pixel 1 green dimmer</w:t>
            </w:r>
          </w:p>
        </w:tc>
      </w:tr>
      <w:tr w14:paraId="72C5559A">
        <w:tc>
          <w:tcPr>
            <w:tcW w:w="1000" w:type="dxa"/>
            <w:tcMar>
              <w:top w:w="18" w:type="dxa"/>
              <w:left w:w="85" w:type="dxa"/>
              <w:bottom w:w="18" w:type="dxa"/>
              <w:right w:w="85" w:type="dxa"/>
            </w:tcMar>
            <w:vAlign w:val="center"/>
          </w:tcPr>
          <w:p w14:paraId="5FC65451">
            <w:pPr>
              <w:spacing w:before="0" w:after="0" w:line="240" w:lineRule="auto"/>
              <w:jc w:val="center"/>
            </w:pPr>
            <w:r>
              <w:rPr>
                <w:rFonts w:ascii="Aptos" w:hAnsi="Aptos"/>
                <w:b w:val="0"/>
                <w:color w:val="153247"/>
                <w:sz w:val="14"/>
              </w:rPr>
              <w:t>39</w:t>
            </w:r>
          </w:p>
        </w:tc>
        <w:tc>
          <w:tcPr>
            <w:tcW w:w="3200" w:type="dxa"/>
            <w:tcMar>
              <w:top w:w="18" w:type="dxa"/>
              <w:left w:w="85" w:type="dxa"/>
              <w:bottom w:w="18" w:type="dxa"/>
              <w:right w:w="85" w:type="dxa"/>
            </w:tcMar>
            <w:vAlign w:val="center"/>
          </w:tcPr>
          <w:p w14:paraId="75F15631">
            <w:pPr>
              <w:spacing w:before="0" w:after="0" w:line="240" w:lineRule="auto"/>
              <w:jc w:val="left"/>
            </w:pPr>
            <w:r>
              <w:rPr>
                <w:rFonts w:ascii="Aptos" w:hAnsi="Aptos"/>
                <w:b w:val="0"/>
                <w:color w:val="153247"/>
                <w:sz w:val="14"/>
              </w:rPr>
              <w:t>Main Pixel 1 Blue</w:t>
            </w:r>
          </w:p>
        </w:tc>
        <w:tc>
          <w:tcPr>
            <w:tcW w:w="1900" w:type="dxa"/>
            <w:tcMar>
              <w:top w:w="18" w:type="dxa"/>
              <w:left w:w="85" w:type="dxa"/>
              <w:bottom w:w="18" w:type="dxa"/>
              <w:right w:w="85" w:type="dxa"/>
            </w:tcMar>
            <w:vAlign w:val="center"/>
          </w:tcPr>
          <w:p w14:paraId="3D61BE73">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1797DE1">
            <w:pPr>
              <w:spacing w:before="0" w:after="0" w:line="240" w:lineRule="auto"/>
              <w:jc w:val="left"/>
            </w:pPr>
            <w:r>
              <w:rPr>
                <w:rFonts w:ascii="Aptos" w:hAnsi="Aptos"/>
                <w:b w:val="0"/>
                <w:color w:val="153247"/>
                <w:sz w:val="14"/>
              </w:rPr>
              <w:t>Main Pixel 1 blue dimmer</w:t>
            </w:r>
          </w:p>
        </w:tc>
      </w:tr>
      <w:tr w14:paraId="0047AF9B">
        <w:tc>
          <w:tcPr>
            <w:tcW w:w="1000" w:type="dxa"/>
            <w:shd w:val="clear" w:color="auto" w:fill="F3F7F9"/>
            <w:tcMar>
              <w:top w:w="18" w:type="dxa"/>
              <w:left w:w="85" w:type="dxa"/>
              <w:bottom w:w="18" w:type="dxa"/>
              <w:right w:w="85" w:type="dxa"/>
            </w:tcMar>
            <w:vAlign w:val="center"/>
          </w:tcPr>
          <w:p w14:paraId="5B24392C">
            <w:pPr>
              <w:spacing w:before="0" w:after="0" w:line="240" w:lineRule="auto"/>
              <w:jc w:val="center"/>
            </w:pPr>
            <w:r>
              <w:rPr>
                <w:rFonts w:ascii="Aptos" w:hAnsi="Aptos"/>
                <w:b w:val="0"/>
                <w:color w:val="153247"/>
                <w:sz w:val="14"/>
              </w:rPr>
              <w:t>40</w:t>
            </w:r>
          </w:p>
        </w:tc>
        <w:tc>
          <w:tcPr>
            <w:tcW w:w="3200" w:type="dxa"/>
            <w:shd w:val="clear" w:color="auto" w:fill="F3F7F9"/>
            <w:tcMar>
              <w:top w:w="18" w:type="dxa"/>
              <w:left w:w="85" w:type="dxa"/>
              <w:bottom w:w="18" w:type="dxa"/>
              <w:right w:w="85" w:type="dxa"/>
            </w:tcMar>
            <w:vAlign w:val="center"/>
          </w:tcPr>
          <w:p w14:paraId="452C4772">
            <w:pPr>
              <w:spacing w:before="0" w:after="0" w:line="240" w:lineRule="auto"/>
              <w:jc w:val="left"/>
            </w:pPr>
            <w:r>
              <w:rPr>
                <w:rFonts w:ascii="Aptos" w:hAnsi="Aptos"/>
                <w:b w:val="0"/>
                <w:color w:val="153247"/>
                <w:sz w:val="14"/>
              </w:rPr>
              <w:t>Main Pixel 2 Red</w:t>
            </w:r>
          </w:p>
        </w:tc>
        <w:tc>
          <w:tcPr>
            <w:tcW w:w="1900" w:type="dxa"/>
            <w:shd w:val="clear" w:color="auto" w:fill="F3F7F9"/>
            <w:tcMar>
              <w:top w:w="18" w:type="dxa"/>
              <w:left w:w="85" w:type="dxa"/>
              <w:bottom w:w="18" w:type="dxa"/>
              <w:right w:w="85" w:type="dxa"/>
            </w:tcMar>
            <w:vAlign w:val="center"/>
          </w:tcPr>
          <w:p w14:paraId="3A582EB1">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A37F23A">
            <w:pPr>
              <w:spacing w:before="0" w:after="0" w:line="240" w:lineRule="auto"/>
              <w:jc w:val="left"/>
            </w:pPr>
            <w:r>
              <w:rPr>
                <w:rFonts w:ascii="Aptos" w:hAnsi="Aptos"/>
                <w:b w:val="0"/>
                <w:color w:val="153247"/>
                <w:sz w:val="14"/>
              </w:rPr>
              <w:t>Main Pixel 2 red dimmer</w:t>
            </w:r>
          </w:p>
        </w:tc>
      </w:tr>
      <w:tr w14:paraId="1484B901">
        <w:tc>
          <w:tcPr>
            <w:tcW w:w="1000" w:type="dxa"/>
            <w:tcMar>
              <w:top w:w="18" w:type="dxa"/>
              <w:left w:w="85" w:type="dxa"/>
              <w:bottom w:w="18" w:type="dxa"/>
              <w:right w:w="85" w:type="dxa"/>
            </w:tcMar>
            <w:vAlign w:val="center"/>
          </w:tcPr>
          <w:p w14:paraId="7FFEE116">
            <w:pPr>
              <w:spacing w:before="0" w:after="0" w:line="240" w:lineRule="auto"/>
              <w:jc w:val="center"/>
            </w:pPr>
            <w:r>
              <w:rPr>
                <w:rFonts w:ascii="Aptos" w:hAnsi="Aptos"/>
                <w:b w:val="0"/>
                <w:color w:val="153247"/>
                <w:sz w:val="14"/>
              </w:rPr>
              <w:t>41</w:t>
            </w:r>
          </w:p>
        </w:tc>
        <w:tc>
          <w:tcPr>
            <w:tcW w:w="3200" w:type="dxa"/>
            <w:tcMar>
              <w:top w:w="18" w:type="dxa"/>
              <w:left w:w="85" w:type="dxa"/>
              <w:bottom w:w="18" w:type="dxa"/>
              <w:right w:w="85" w:type="dxa"/>
            </w:tcMar>
            <w:vAlign w:val="center"/>
          </w:tcPr>
          <w:p w14:paraId="43A22458">
            <w:pPr>
              <w:spacing w:before="0" w:after="0" w:line="240" w:lineRule="auto"/>
              <w:jc w:val="left"/>
            </w:pPr>
            <w:r>
              <w:rPr>
                <w:rFonts w:ascii="Aptos" w:hAnsi="Aptos"/>
                <w:b w:val="0"/>
                <w:color w:val="153247"/>
                <w:sz w:val="14"/>
              </w:rPr>
              <w:t>Main Pixel 2 Green</w:t>
            </w:r>
          </w:p>
        </w:tc>
        <w:tc>
          <w:tcPr>
            <w:tcW w:w="1900" w:type="dxa"/>
            <w:tcMar>
              <w:top w:w="18" w:type="dxa"/>
              <w:left w:w="85" w:type="dxa"/>
              <w:bottom w:w="18" w:type="dxa"/>
              <w:right w:w="85" w:type="dxa"/>
            </w:tcMar>
            <w:vAlign w:val="center"/>
          </w:tcPr>
          <w:p w14:paraId="661FAB07">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5D54317">
            <w:pPr>
              <w:spacing w:before="0" w:after="0" w:line="240" w:lineRule="auto"/>
              <w:jc w:val="left"/>
            </w:pPr>
            <w:r>
              <w:rPr>
                <w:rFonts w:ascii="Aptos" w:hAnsi="Aptos"/>
                <w:b w:val="0"/>
                <w:color w:val="153247"/>
                <w:sz w:val="14"/>
              </w:rPr>
              <w:t>Main Pixel 2 green dimmer</w:t>
            </w:r>
          </w:p>
        </w:tc>
      </w:tr>
      <w:tr w14:paraId="4708EEB3">
        <w:tc>
          <w:tcPr>
            <w:tcW w:w="1000" w:type="dxa"/>
            <w:shd w:val="clear" w:color="auto" w:fill="F3F7F9"/>
            <w:tcMar>
              <w:top w:w="18" w:type="dxa"/>
              <w:left w:w="85" w:type="dxa"/>
              <w:bottom w:w="18" w:type="dxa"/>
              <w:right w:w="85" w:type="dxa"/>
            </w:tcMar>
            <w:vAlign w:val="center"/>
          </w:tcPr>
          <w:p w14:paraId="5D1EF762">
            <w:pPr>
              <w:spacing w:before="0" w:after="0" w:line="240" w:lineRule="auto"/>
              <w:jc w:val="center"/>
            </w:pPr>
            <w:r>
              <w:rPr>
                <w:rFonts w:ascii="Aptos" w:hAnsi="Aptos"/>
                <w:b w:val="0"/>
                <w:color w:val="153247"/>
                <w:sz w:val="14"/>
              </w:rPr>
              <w:t>42</w:t>
            </w:r>
          </w:p>
        </w:tc>
        <w:tc>
          <w:tcPr>
            <w:tcW w:w="3200" w:type="dxa"/>
            <w:shd w:val="clear" w:color="auto" w:fill="F3F7F9"/>
            <w:tcMar>
              <w:top w:w="18" w:type="dxa"/>
              <w:left w:w="85" w:type="dxa"/>
              <w:bottom w:w="18" w:type="dxa"/>
              <w:right w:w="85" w:type="dxa"/>
            </w:tcMar>
            <w:vAlign w:val="center"/>
          </w:tcPr>
          <w:p w14:paraId="1740F533">
            <w:pPr>
              <w:spacing w:before="0" w:after="0" w:line="240" w:lineRule="auto"/>
              <w:jc w:val="left"/>
            </w:pPr>
            <w:r>
              <w:rPr>
                <w:rFonts w:ascii="Aptos" w:hAnsi="Aptos"/>
                <w:b w:val="0"/>
                <w:color w:val="153247"/>
                <w:sz w:val="14"/>
              </w:rPr>
              <w:t>Main Pixel 2 Blue</w:t>
            </w:r>
          </w:p>
        </w:tc>
        <w:tc>
          <w:tcPr>
            <w:tcW w:w="1900" w:type="dxa"/>
            <w:shd w:val="clear" w:color="auto" w:fill="F3F7F9"/>
            <w:tcMar>
              <w:top w:w="18" w:type="dxa"/>
              <w:left w:w="85" w:type="dxa"/>
              <w:bottom w:w="18" w:type="dxa"/>
              <w:right w:w="85" w:type="dxa"/>
            </w:tcMar>
            <w:vAlign w:val="center"/>
          </w:tcPr>
          <w:p w14:paraId="645A6E55">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780F86E">
            <w:pPr>
              <w:spacing w:before="0" w:after="0" w:line="240" w:lineRule="auto"/>
              <w:jc w:val="left"/>
            </w:pPr>
            <w:r>
              <w:rPr>
                <w:rFonts w:ascii="Aptos" w:hAnsi="Aptos"/>
                <w:b w:val="0"/>
                <w:color w:val="153247"/>
                <w:sz w:val="14"/>
              </w:rPr>
              <w:t>Main Pixel 2 blue dimmer</w:t>
            </w:r>
          </w:p>
        </w:tc>
      </w:tr>
      <w:tr w14:paraId="7C628873">
        <w:tc>
          <w:tcPr>
            <w:tcW w:w="1000" w:type="dxa"/>
            <w:tcMar>
              <w:top w:w="18" w:type="dxa"/>
              <w:left w:w="85" w:type="dxa"/>
              <w:bottom w:w="18" w:type="dxa"/>
              <w:right w:w="85" w:type="dxa"/>
            </w:tcMar>
            <w:vAlign w:val="center"/>
          </w:tcPr>
          <w:p w14:paraId="0525D93E">
            <w:pPr>
              <w:spacing w:before="0" w:after="0" w:line="240" w:lineRule="auto"/>
              <w:jc w:val="center"/>
            </w:pPr>
            <w:r>
              <w:rPr>
                <w:rFonts w:ascii="Aptos" w:hAnsi="Aptos"/>
                <w:b w:val="0"/>
                <w:color w:val="153247"/>
                <w:sz w:val="14"/>
              </w:rPr>
              <w:t>43</w:t>
            </w:r>
          </w:p>
        </w:tc>
        <w:tc>
          <w:tcPr>
            <w:tcW w:w="3200" w:type="dxa"/>
            <w:tcMar>
              <w:top w:w="18" w:type="dxa"/>
              <w:left w:w="85" w:type="dxa"/>
              <w:bottom w:w="18" w:type="dxa"/>
              <w:right w:w="85" w:type="dxa"/>
            </w:tcMar>
            <w:vAlign w:val="center"/>
          </w:tcPr>
          <w:p w14:paraId="0CBEEC7A">
            <w:pPr>
              <w:spacing w:before="0" w:after="0" w:line="240" w:lineRule="auto"/>
              <w:jc w:val="left"/>
            </w:pPr>
            <w:r>
              <w:rPr>
                <w:rFonts w:ascii="Aptos" w:hAnsi="Aptos"/>
                <w:b w:val="0"/>
                <w:color w:val="153247"/>
                <w:sz w:val="14"/>
              </w:rPr>
              <w:t>Main Pixel 3 Red</w:t>
            </w:r>
          </w:p>
        </w:tc>
        <w:tc>
          <w:tcPr>
            <w:tcW w:w="1900" w:type="dxa"/>
            <w:tcMar>
              <w:top w:w="18" w:type="dxa"/>
              <w:left w:w="85" w:type="dxa"/>
              <w:bottom w:w="18" w:type="dxa"/>
              <w:right w:w="85" w:type="dxa"/>
            </w:tcMar>
            <w:vAlign w:val="center"/>
          </w:tcPr>
          <w:p w14:paraId="556CC729">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30C1A99">
            <w:pPr>
              <w:spacing w:before="0" w:after="0" w:line="240" w:lineRule="auto"/>
              <w:jc w:val="left"/>
            </w:pPr>
            <w:r>
              <w:rPr>
                <w:rFonts w:ascii="Aptos" w:hAnsi="Aptos"/>
                <w:b w:val="0"/>
                <w:color w:val="153247"/>
                <w:sz w:val="14"/>
              </w:rPr>
              <w:t>Main Pixel 3 red dimmer</w:t>
            </w:r>
          </w:p>
        </w:tc>
      </w:tr>
      <w:tr w14:paraId="2B8CB8AA">
        <w:tc>
          <w:tcPr>
            <w:tcW w:w="1000" w:type="dxa"/>
            <w:shd w:val="clear" w:color="auto" w:fill="F3F7F9"/>
            <w:tcMar>
              <w:top w:w="18" w:type="dxa"/>
              <w:left w:w="85" w:type="dxa"/>
              <w:bottom w:w="18" w:type="dxa"/>
              <w:right w:w="85" w:type="dxa"/>
            </w:tcMar>
            <w:vAlign w:val="center"/>
          </w:tcPr>
          <w:p w14:paraId="55C40B73">
            <w:pPr>
              <w:spacing w:before="0" w:after="0" w:line="240" w:lineRule="auto"/>
              <w:jc w:val="center"/>
            </w:pPr>
            <w:r>
              <w:rPr>
                <w:rFonts w:ascii="Aptos" w:hAnsi="Aptos"/>
                <w:b w:val="0"/>
                <w:color w:val="153247"/>
                <w:sz w:val="14"/>
              </w:rPr>
              <w:t>44</w:t>
            </w:r>
          </w:p>
        </w:tc>
        <w:tc>
          <w:tcPr>
            <w:tcW w:w="3200" w:type="dxa"/>
            <w:shd w:val="clear" w:color="auto" w:fill="F3F7F9"/>
            <w:tcMar>
              <w:top w:w="18" w:type="dxa"/>
              <w:left w:w="85" w:type="dxa"/>
              <w:bottom w:w="18" w:type="dxa"/>
              <w:right w:w="85" w:type="dxa"/>
            </w:tcMar>
            <w:vAlign w:val="center"/>
          </w:tcPr>
          <w:p w14:paraId="32158958">
            <w:pPr>
              <w:spacing w:before="0" w:after="0" w:line="240" w:lineRule="auto"/>
              <w:jc w:val="left"/>
            </w:pPr>
            <w:r>
              <w:rPr>
                <w:rFonts w:ascii="Aptos" w:hAnsi="Aptos"/>
                <w:b w:val="0"/>
                <w:color w:val="153247"/>
                <w:sz w:val="14"/>
              </w:rPr>
              <w:t>Main Pixel 3 Green</w:t>
            </w:r>
          </w:p>
        </w:tc>
        <w:tc>
          <w:tcPr>
            <w:tcW w:w="1900" w:type="dxa"/>
            <w:shd w:val="clear" w:color="auto" w:fill="F3F7F9"/>
            <w:tcMar>
              <w:top w:w="18" w:type="dxa"/>
              <w:left w:w="85" w:type="dxa"/>
              <w:bottom w:w="18" w:type="dxa"/>
              <w:right w:w="85" w:type="dxa"/>
            </w:tcMar>
            <w:vAlign w:val="center"/>
          </w:tcPr>
          <w:p w14:paraId="752FC592">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C3A86DF">
            <w:pPr>
              <w:spacing w:before="0" w:after="0" w:line="240" w:lineRule="auto"/>
              <w:jc w:val="left"/>
            </w:pPr>
            <w:r>
              <w:rPr>
                <w:rFonts w:ascii="Aptos" w:hAnsi="Aptos"/>
                <w:b w:val="0"/>
                <w:color w:val="153247"/>
                <w:sz w:val="14"/>
              </w:rPr>
              <w:t>Main Pixel 3 green dimmer</w:t>
            </w:r>
          </w:p>
        </w:tc>
      </w:tr>
      <w:tr w14:paraId="79A4B594">
        <w:tc>
          <w:tcPr>
            <w:tcW w:w="1000" w:type="dxa"/>
            <w:tcMar>
              <w:top w:w="18" w:type="dxa"/>
              <w:left w:w="85" w:type="dxa"/>
              <w:bottom w:w="18" w:type="dxa"/>
              <w:right w:w="85" w:type="dxa"/>
            </w:tcMar>
            <w:vAlign w:val="center"/>
          </w:tcPr>
          <w:p w14:paraId="7A78B063">
            <w:pPr>
              <w:spacing w:before="0" w:after="0" w:line="240" w:lineRule="auto"/>
              <w:jc w:val="center"/>
            </w:pPr>
            <w:r>
              <w:rPr>
                <w:rFonts w:ascii="Aptos" w:hAnsi="Aptos"/>
                <w:b w:val="0"/>
                <w:color w:val="153247"/>
                <w:sz w:val="14"/>
              </w:rPr>
              <w:t>45</w:t>
            </w:r>
          </w:p>
        </w:tc>
        <w:tc>
          <w:tcPr>
            <w:tcW w:w="3200" w:type="dxa"/>
            <w:tcMar>
              <w:top w:w="18" w:type="dxa"/>
              <w:left w:w="85" w:type="dxa"/>
              <w:bottom w:w="18" w:type="dxa"/>
              <w:right w:w="85" w:type="dxa"/>
            </w:tcMar>
            <w:vAlign w:val="center"/>
          </w:tcPr>
          <w:p w14:paraId="6D2E44AA">
            <w:pPr>
              <w:spacing w:before="0" w:after="0" w:line="240" w:lineRule="auto"/>
              <w:jc w:val="left"/>
            </w:pPr>
            <w:r>
              <w:rPr>
                <w:rFonts w:ascii="Aptos" w:hAnsi="Aptos"/>
                <w:b w:val="0"/>
                <w:color w:val="153247"/>
                <w:sz w:val="14"/>
              </w:rPr>
              <w:t>Main Pixel 3 Blue</w:t>
            </w:r>
          </w:p>
        </w:tc>
        <w:tc>
          <w:tcPr>
            <w:tcW w:w="1900" w:type="dxa"/>
            <w:tcMar>
              <w:top w:w="18" w:type="dxa"/>
              <w:left w:w="85" w:type="dxa"/>
              <w:bottom w:w="18" w:type="dxa"/>
              <w:right w:w="85" w:type="dxa"/>
            </w:tcMar>
            <w:vAlign w:val="center"/>
          </w:tcPr>
          <w:p w14:paraId="580D58E6">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8EC2FF5">
            <w:pPr>
              <w:spacing w:before="0" w:after="0" w:line="240" w:lineRule="auto"/>
              <w:jc w:val="left"/>
            </w:pPr>
            <w:r>
              <w:rPr>
                <w:rFonts w:ascii="Aptos" w:hAnsi="Aptos"/>
                <w:b w:val="0"/>
                <w:color w:val="153247"/>
                <w:sz w:val="14"/>
              </w:rPr>
              <w:t>Main Pixel 3 blue dimmer</w:t>
            </w:r>
          </w:p>
        </w:tc>
      </w:tr>
      <w:tr w14:paraId="40CB05BA">
        <w:tc>
          <w:tcPr>
            <w:tcW w:w="1000" w:type="dxa"/>
            <w:shd w:val="clear" w:color="auto" w:fill="F3F7F9"/>
            <w:tcMar>
              <w:top w:w="18" w:type="dxa"/>
              <w:left w:w="85" w:type="dxa"/>
              <w:bottom w:w="18" w:type="dxa"/>
              <w:right w:w="85" w:type="dxa"/>
            </w:tcMar>
            <w:vAlign w:val="center"/>
          </w:tcPr>
          <w:p w14:paraId="6855062B">
            <w:pPr>
              <w:spacing w:before="0" w:after="0" w:line="240" w:lineRule="auto"/>
              <w:jc w:val="center"/>
            </w:pPr>
            <w:r>
              <w:rPr>
                <w:rFonts w:ascii="Aptos" w:hAnsi="Aptos"/>
                <w:b w:val="0"/>
                <w:color w:val="153247"/>
                <w:sz w:val="14"/>
              </w:rPr>
              <w:t>46</w:t>
            </w:r>
          </w:p>
        </w:tc>
        <w:tc>
          <w:tcPr>
            <w:tcW w:w="3200" w:type="dxa"/>
            <w:shd w:val="clear" w:color="auto" w:fill="F3F7F9"/>
            <w:tcMar>
              <w:top w:w="18" w:type="dxa"/>
              <w:left w:w="85" w:type="dxa"/>
              <w:bottom w:w="18" w:type="dxa"/>
              <w:right w:w="85" w:type="dxa"/>
            </w:tcMar>
            <w:vAlign w:val="center"/>
          </w:tcPr>
          <w:p w14:paraId="35F4B402">
            <w:pPr>
              <w:spacing w:before="0" w:after="0" w:line="240" w:lineRule="auto"/>
              <w:jc w:val="left"/>
            </w:pPr>
            <w:r>
              <w:rPr>
                <w:rFonts w:ascii="Aptos" w:hAnsi="Aptos"/>
                <w:b w:val="0"/>
                <w:color w:val="153247"/>
                <w:sz w:val="14"/>
              </w:rPr>
              <w:t>Main Pixel 4 Red</w:t>
            </w:r>
          </w:p>
        </w:tc>
        <w:tc>
          <w:tcPr>
            <w:tcW w:w="1900" w:type="dxa"/>
            <w:shd w:val="clear" w:color="auto" w:fill="F3F7F9"/>
            <w:tcMar>
              <w:top w:w="18" w:type="dxa"/>
              <w:left w:w="85" w:type="dxa"/>
              <w:bottom w:w="18" w:type="dxa"/>
              <w:right w:w="85" w:type="dxa"/>
            </w:tcMar>
            <w:vAlign w:val="center"/>
          </w:tcPr>
          <w:p w14:paraId="19FB0663">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47F650C">
            <w:pPr>
              <w:spacing w:before="0" w:after="0" w:line="240" w:lineRule="auto"/>
              <w:jc w:val="left"/>
            </w:pPr>
            <w:r>
              <w:rPr>
                <w:rFonts w:ascii="Aptos" w:hAnsi="Aptos"/>
                <w:b w:val="0"/>
                <w:color w:val="153247"/>
                <w:sz w:val="14"/>
              </w:rPr>
              <w:t>Main Pixel 4 red dimmer</w:t>
            </w:r>
          </w:p>
        </w:tc>
      </w:tr>
      <w:tr w14:paraId="006D871D">
        <w:tc>
          <w:tcPr>
            <w:tcW w:w="1000" w:type="dxa"/>
            <w:tcMar>
              <w:top w:w="18" w:type="dxa"/>
              <w:left w:w="85" w:type="dxa"/>
              <w:bottom w:w="18" w:type="dxa"/>
              <w:right w:w="85" w:type="dxa"/>
            </w:tcMar>
            <w:vAlign w:val="center"/>
          </w:tcPr>
          <w:p w14:paraId="4F02D960">
            <w:pPr>
              <w:spacing w:before="0" w:after="0" w:line="240" w:lineRule="auto"/>
              <w:jc w:val="center"/>
            </w:pPr>
            <w:r>
              <w:rPr>
                <w:rFonts w:ascii="Aptos" w:hAnsi="Aptos"/>
                <w:b w:val="0"/>
                <w:color w:val="153247"/>
                <w:sz w:val="14"/>
              </w:rPr>
              <w:t>47</w:t>
            </w:r>
          </w:p>
        </w:tc>
        <w:tc>
          <w:tcPr>
            <w:tcW w:w="3200" w:type="dxa"/>
            <w:tcMar>
              <w:top w:w="18" w:type="dxa"/>
              <w:left w:w="85" w:type="dxa"/>
              <w:bottom w:w="18" w:type="dxa"/>
              <w:right w:w="85" w:type="dxa"/>
            </w:tcMar>
            <w:vAlign w:val="center"/>
          </w:tcPr>
          <w:p w14:paraId="78A4C3D5">
            <w:pPr>
              <w:spacing w:before="0" w:after="0" w:line="240" w:lineRule="auto"/>
              <w:jc w:val="left"/>
            </w:pPr>
            <w:r>
              <w:rPr>
                <w:rFonts w:ascii="Aptos" w:hAnsi="Aptos"/>
                <w:b w:val="0"/>
                <w:color w:val="153247"/>
                <w:sz w:val="14"/>
              </w:rPr>
              <w:t>Main Pixel 4 Green</w:t>
            </w:r>
          </w:p>
        </w:tc>
        <w:tc>
          <w:tcPr>
            <w:tcW w:w="1900" w:type="dxa"/>
            <w:tcMar>
              <w:top w:w="18" w:type="dxa"/>
              <w:left w:w="85" w:type="dxa"/>
              <w:bottom w:w="18" w:type="dxa"/>
              <w:right w:w="85" w:type="dxa"/>
            </w:tcMar>
            <w:vAlign w:val="center"/>
          </w:tcPr>
          <w:p w14:paraId="5E675F51">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280A3DD">
            <w:pPr>
              <w:spacing w:before="0" w:after="0" w:line="240" w:lineRule="auto"/>
              <w:jc w:val="left"/>
            </w:pPr>
            <w:r>
              <w:rPr>
                <w:rFonts w:ascii="Aptos" w:hAnsi="Aptos"/>
                <w:b w:val="0"/>
                <w:color w:val="153247"/>
                <w:sz w:val="14"/>
              </w:rPr>
              <w:t>Main Pixel 4 green dimmer</w:t>
            </w:r>
          </w:p>
        </w:tc>
      </w:tr>
      <w:tr w14:paraId="7231456F">
        <w:tc>
          <w:tcPr>
            <w:tcW w:w="1000" w:type="dxa"/>
            <w:shd w:val="clear" w:color="auto" w:fill="F3F7F9"/>
            <w:tcMar>
              <w:top w:w="18" w:type="dxa"/>
              <w:left w:w="85" w:type="dxa"/>
              <w:bottom w:w="18" w:type="dxa"/>
              <w:right w:w="85" w:type="dxa"/>
            </w:tcMar>
            <w:vAlign w:val="center"/>
          </w:tcPr>
          <w:p w14:paraId="15A1E1E6">
            <w:pPr>
              <w:spacing w:before="0" w:after="0" w:line="240" w:lineRule="auto"/>
              <w:jc w:val="center"/>
            </w:pPr>
            <w:r>
              <w:rPr>
                <w:rFonts w:ascii="Aptos" w:hAnsi="Aptos"/>
                <w:b w:val="0"/>
                <w:color w:val="153247"/>
                <w:sz w:val="14"/>
              </w:rPr>
              <w:t>48</w:t>
            </w:r>
          </w:p>
        </w:tc>
        <w:tc>
          <w:tcPr>
            <w:tcW w:w="3200" w:type="dxa"/>
            <w:shd w:val="clear" w:color="auto" w:fill="F3F7F9"/>
            <w:tcMar>
              <w:top w:w="18" w:type="dxa"/>
              <w:left w:w="85" w:type="dxa"/>
              <w:bottom w:w="18" w:type="dxa"/>
              <w:right w:w="85" w:type="dxa"/>
            </w:tcMar>
            <w:vAlign w:val="center"/>
          </w:tcPr>
          <w:p w14:paraId="7EFD57C0">
            <w:pPr>
              <w:spacing w:before="0" w:after="0" w:line="240" w:lineRule="auto"/>
              <w:jc w:val="left"/>
            </w:pPr>
            <w:r>
              <w:rPr>
                <w:rFonts w:ascii="Aptos" w:hAnsi="Aptos"/>
                <w:b w:val="0"/>
                <w:color w:val="153247"/>
                <w:sz w:val="14"/>
              </w:rPr>
              <w:t>Main Pixel 4 Blue</w:t>
            </w:r>
          </w:p>
        </w:tc>
        <w:tc>
          <w:tcPr>
            <w:tcW w:w="1900" w:type="dxa"/>
            <w:shd w:val="clear" w:color="auto" w:fill="F3F7F9"/>
            <w:tcMar>
              <w:top w:w="18" w:type="dxa"/>
              <w:left w:w="85" w:type="dxa"/>
              <w:bottom w:w="18" w:type="dxa"/>
              <w:right w:w="85" w:type="dxa"/>
            </w:tcMar>
            <w:vAlign w:val="center"/>
          </w:tcPr>
          <w:p w14:paraId="1D8D407E">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7C16F7D">
            <w:pPr>
              <w:spacing w:before="0" w:after="0" w:line="240" w:lineRule="auto"/>
              <w:jc w:val="left"/>
            </w:pPr>
            <w:r>
              <w:rPr>
                <w:rFonts w:ascii="Aptos" w:hAnsi="Aptos"/>
                <w:b w:val="0"/>
                <w:color w:val="153247"/>
                <w:sz w:val="14"/>
              </w:rPr>
              <w:t>Main Pixel 4 blue dimmer</w:t>
            </w:r>
          </w:p>
        </w:tc>
      </w:tr>
      <w:tr w14:paraId="00764319">
        <w:tc>
          <w:tcPr>
            <w:tcW w:w="1000" w:type="dxa"/>
            <w:tcMar>
              <w:top w:w="18" w:type="dxa"/>
              <w:left w:w="85" w:type="dxa"/>
              <w:bottom w:w="18" w:type="dxa"/>
              <w:right w:w="85" w:type="dxa"/>
            </w:tcMar>
            <w:vAlign w:val="center"/>
          </w:tcPr>
          <w:p w14:paraId="06067A52">
            <w:pPr>
              <w:spacing w:before="0" w:after="0" w:line="240" w:lineRule="auto"/>
              <w:jc w:val="center"/>
            </w:pPr>
            <w:r>
              <w:rPr>
                <w:rFonts w:ascii="Aptos" w:hAnsi="Aptos"/>
                <w:b w:val="0"/>
                <w:color w:val="153247"/>
                <w:sz w:val="14"/>
              </w:rPr>
              <w:t>49</w:t>
            </w:r>
          </w:p>
        </w:tc>
        <w:tc>
          <w:tcPr>
            <w:tcW w:w="3200" w:type="dxa"/>
            <w:tcMar>
              <w:top w:w="18" w:type="dxa"/>
              <w:left w:w="85" w:type="dxa"/>
              <w:bottom w:w="18" w:type="dxa"/>
              <w:right w:w="85" w:type="dxa"/>
            </w:tcMar>
            <w:vAlign w:val="center"/>
          </w:tcPr>
          <w:p w14:paraId="1734EF6D">
            <w:pPr>
              <w:spacing w:before="0" w:after="0" w:line="240" w:lineRule="auto"/>
              <w:jc w:val="left"/>
            </w:pPr>
            <w:r>
              <w:rPr>
                <w:rFonts w:ascii="Aptos" w:hAnsi="Aptos"/>
                <w:b w:val="0"/>
                <w:color w:val="153247"/>
                <w:sz w:val="14"/>
              </w:rPr>
              <w:t>Main Pixel 5 Red</w:t>
            </w:r>
          </w:p>
        </w:tc>
        <w:tc>
          <w:tcPr>
            <w:tcW w:w="1900" w:type="dxa"/>
            <w:tcMar>
              <w:top w:w="18" w:type="dxa"/>
              <w:left w:w="85" w:type="dxa"/>
              <w:bottom w:w="18" w:type="dxa"/>
              <w:right w:w="85" w:type="dxa"/>
            </w:tcMar>
            <w:vAlign w:val="center"/>
          </w:tcPr>
          <w:p w14:paraId="311BE250">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DE87CBC">
            <w:pPr>
              <w:spacing w:before="0" w:after="0" w:line="240" w:lineRule="auto"/>
              <w:jc w:val="left"/>
            </w:pPr>
            <w:r>
              <w:rPr>
                <w:rFonts w:ascii="Aptos" w:hAnsi="Aptos"/>
                <w:b w:val="0"/>
                <w:color w:val="153247"/>
                <w:sz w:val="14"/>
              </w:rPr>
              <w:t>Main Pixel 5 red dimmer</w:t>
            </w:r>
          </w:p>
        </w:tc>
      </w:tr>
      <w:tr w14:paraId="4F823C18">
        <w:tc>
          <w:tcPr>
            <w:tcW w:w="1000" w:type="dxa"/>
            <w:shd w:val="clear" w:color="auto" w:fill="F3F7F9"/>
            <w:tcMar>
              <w:top w:w="18" w:type="dxa"/>
              <w:left w:w="85" w:type="dxa"/>
              <w:bottom w:w="18" w:type="dxa"/>
              <w:right w:w="85" w:type="dxa"/>
            </w:tcMar>
            <w:vAlign w:val="center"/>
          </w:tcPr>
          <w:p w14:paraId="25F581C1">
            <w:pPr>
              <w:spacing w:before="0" w:after="0" w:line="240" w:lineRule="auto"/>
              <w:jc w:val="center"/>
            </w:pPr>
            <w:r>
              <w:rPr>
                <w:rFonts w:ascii="Aptos" w:hAnsi="Aptos"/>
                <w:b w:val="0"/>
                <w:color w:val="153247"/>
                <w:sz w:val="14"/>
              </w:rPr>
              <w:t>50</w:t>
            </w:r>
          </w:p>
        </w:tc>
        <w:tc>
          <w:tcPr>
            <w:tcW w:w="3200" w:type="dxa"/>
            <w:shd w:val="clear" w:color="auto" w:fill="F3F7F9"/>
            <w:tcMar>
              <w:top w:w="18" w:type="dxa"/>
              <w:left w:w="85" w:type="dxa"/>
              <w:bottom w:w="18" w:type="dxa"/>
              <w:right w:w="85" w:type="dxa"/>
            </w:tcMar>
            <w:vAlign w:val="center"/>
          </w:tcPr>
          <w:p w14:paraId="1D793DC0">
            <w:pPr>
              <w:spacing w:before="0" w:after="0" w:line="240" w:lineRule="auto"/>
              <w:jc w:val="left"/>
            </w:pPr>
            <w:r>
              <w:rPr>
                <w:rFonts w:ascii="Aptos" w:hAnsi="Aptos"/>
                <w:b w:val="0"/>
                <w:color w:val="153247"/>
                <w:sz w:val="14"/>
              </w:rPr>
              <w:t>Main Pixel 5 Green</w:t>
            </w:r>
          </w:p>
        </w:tc>
        <w:tc>
          <w:tcPr>
            <w:tcW w:w="1900" w:type="dxa"/>
            <w:shd w:val="clear" w:color="auto" w:fill="F3F7F9"/>
            <w:tcMar>
              <w:top w:w="18" w:type="dxa"/>
              <w:left w:w="85" w:type="dxa"/>
              <w:bottom w:w="18" w:type="dxa"/>
              <w:right w:w="85" w:type="dxa"/>
            </w:tcMar>
            <w:vAlign w:val="center"/>
          </w:tcPr>
          <w:p w14:paraId="41BD8587">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3725299">
            <w:pPr>
              <w:spacing w:before="0" w:after="0" w:line="240" w:lineRule="auto"/>
              <w:jc w:val="left"/>
            </w:pPr>
            <w:r>
              <w:rPr>
                <w:rFonts w:ascii="Aptos" w:hAnsi="Aptos"/>
                <w:b w:val="0"/>
                <w:color w:val="153247"/>
                <w:sz w:val="14"/>
              </w:rPr>
              <w:t>Main Pixel 5 green dimmer</w:t>
            </w:r>
          </w:p>
        </w:tc>
      </w:tr>
      <w:tr w14:paraId="3E1906DF">
        <w:tc>
          <w:tcPr>
            <w:tcW w:w="1000" w:type="dxa"/>
            <w:tcMar>
              <w:top w:w="18" w:type="dxa"/>
              <w:left w:w="85" w:type="dxa"/>
              <w:bottom w:w="18" w:type="dxa"/>
              <w:right w:w="85" w:type="dxa"/>
            </w:tcMar>
            <w:vAlign w:val="center"/>
          </w:tcPr>
          <w:p w14:paraId="7BA97205">
            <w:pPr>
              <w:spacing w:before="0" w:after="0" w:line="240" w:lineRule="auto"/>
              <w:jc w:val="center"/>
            </w:pPr>
            <w:r>
              <w:rPr>
                <w:rFonts w:ascii="Aptos" w:hAnsi="Aptos"/>
                <w:b w:val="0"/>
                <w:color w:val="153247"/>
                <w:sz w:val="14"/>
              </w:rPr>
              <w:t>51</w:t>
            </w:r>
          </w:p>
        </w:tc>
        <w:tc>
          <w:tcPr>
            <w:tcW w:w="3200" w:type="dxa"/>
            <w:tcMar>
              <w:top w:w="18" w:type="dxa"/>
              <w:left w:w="85" w:type="dxa"/>
              <w:bottom w:w="18" w:type="dxa"/>
              <w:right w:w="85" w:type="dxa"/>
            </w:tcMar>
            <w:vAlign w:val="center"/>
          </w:tcPr>
          <w:p w14:paraId="0601D8B9">
            <w:pPr>
              <w:spacing w:before="0" w:after="0" w:line="240" w:lineRule="auto"/>
              <w:jc w:val="left"/>
            </w:pPr>
            <w:r>
              <w:rPr>
                <w:rFonts w:ascii="Aptos" w:hAnsi="Aptos"/>
                <w:b w:val="0"/>
                <w:color w:val="153247"/>
                <w:sz w:val="14"/>
              </w:rPr>
              <w:t>Main Pixel 5 Blue</w:t>
            </w:r>
          </w:p>
        </w:tc>
        <w:tc>
          <w:tcPr>
            <w:tcW w:w="1900" w:type="dxa"/>
            <w:tcMar>
              <w:top w:w="18" w:type="dxa"/>
              <w:left w:w="85" w:type="dxa"/>
              <w:bottom w:w="18" w:type="dxa"/>
              <w:right w:w="85" w:type="dxa"/>
            </w:tcMar>
            <w:vAlign w:val="center"/>
          </w:tcPr>
          <w:p w14:paraId="76B29871">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1782E86">
            <w:pPr>
              <w:spacing w:before="0" w:after="0" w:line="240" w:lineRule="auto"/>
              <w:jc w:val="left"/>
            </w:pPr>
            <w:r>
              <w:rPr>
                <w:rFonts w:ascii="Aptos" w:hAnsi="Aptos"/>
                <w:b w:val="0"/>
                <w:color w:val="153247"/>
                <w:sz w:val="14"/>
              </w:rPr>
              <w:t>Main Pixel 5 blue dimmer</w:t>
            </w:r>
          </w:p>
        </w:tc>
      </w:tr>
      <w:tr w14:paraId="0CFB1022">
        <w:tc>
          <w:tcPr>
            <w:tcW w:w="1000" w:type="dxa"/>
            <w:shd w:val="clear" w:color="auto" w:fill="F3F7F9"/>
            <w:tcMar>
              <w:top w:w="18" w:type="dxa"/>
              <w:left w:w="85" w:type="dxa"/>
              <w:bottom w:w="18" w:type="dxa"/>
              <w:right w:w="85" w:type="dxa"/>
            </w:tcMar>
            <w:vAlign w:val="center"/>
          </w:tcPr>
          <w:p w14:paraId="5FC1AF65">
            <w:pPr>
              <w:spacing w:before="0" w:after="0" w:line="240" w:lineRule="auto"/>
              <w:jc w:val="center"/>
            </w:pPr>
            <w:r>
              <w:rPr>
                <w:rFonts w:ascii="Aptos" w:hAnsi="Aptos"/>
                <w:b w:val="0"/>
                <w:color w:val="153247"/>
                <w:sz w:val="14"/>
              </w:rPr>
              <w:t>52</w:t>
            </w:r>
          </w:p>
        </w:tc>
        <w:tc>
          <w:tcPr>
            <w:tcW w:w="3200" w:type="dxa"/>
            <w:shd w:val="clear" w:color="auto" w:fill="F3F7F9"/>
            <w:tcMar>
              <w:top w:w="18" w:type="dxa"/>
              <w:left w:w="85" w:type="dxa"/>
              <w:bottom w:w="18" w:type="dxa"/>
              <w:right w:w="85" w:type="dxa"/>
            </w:tcMar>
            <w:vAlign w:val="center"/>
          </w:tcPr>
          <w:p w14:paraId="7B7F84BC">
            <w:pPr>
              <w:spacing w:before="0" w:after="0" w:line="240" w:lineRule="auto"/>
              <w:jc w:val="left"/>
            </w:pPr>
            <w:r>
              <w:rPr>
                <w:rFonts w:ascii="Aptos" w:hAnsi="Aptos"/>
                <w:b w:val="0"/>
                <w:color w:val="153247"/>
                <w:sz w:val="14"/>
              </w:rPr>
              <w:t>Main Pixel 6 Red</w:t>
            </w:r>
          </w:p>
        </w:tc>
        <w:tc>
          <w:tcPr>
            <w:tcW w:w="1900" w:type="dxa"/>
            <w:shd w:val="clear" w:color="auto" w:fill="F3F7F9"/>
            <w:tcMar>
              <w:top w:w="18" w:type="dxa"/>
              <w:left w:w="85" w:type="dxa"/>
              <w:bottom w:w="18" w:type="dxa"/>
              <w:right w:w="85" w:type="dxa"/>
            </w:tcMar>
            <w:vAlign w:val="center"/>
          </w:tcPr>
          <w:p w14:paraId="213C14F6">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9E380A8">
            <w:pPr>
              <w:spacing w:before="0" w:after="0" w:line="240" w:lineRule="auto"/>
              <w:jc w:val="left"/>
            </w:pPr>
            <w:r>
              <w:rPr>
                <w:rFonts w:ascii="Aptos" w:hAnsi="Aptos"/>
                <w:b w:val="0"/>
                <w:color w:val="153247"/>
                <w:sz w:val="14"/>
              </w:rPr>
              <w:t>Main Pixel 6 red dimmer</w:t>
            </w:r>
          </w:p>
        </w:tc>
      </w:tr>
      <w:tr w14:paraId="2F11A327">
        <w:tc>
          <w:tcPr>
            <w:tcW w:w="1000" w:type="dxa"/>
            <w:tcMar>
              <w:top w:w="18" w:type="dxa"/>
              <w:left w:w="85" w:type="dxa"/>
              <w:bottom w:w="18" w:type="dxa"/>
              <w:right w:w="85" w:type="dxa"/>
            </w:tcMar>
            <w:vAlign w:val="center"/>
          </w:tcPr>
          <w:p w14:paraId="7D218284">
            <w:pPr>
              <w:spacing w:before="0" w:after="0" w:line="240" w:lineRule="auto"/>
              <w:jc w:val="center"/>
            </w:pPr>
            <w:r>
              <w:rPr>
                <w:rFonts w:ascii="Aptos" w:hAnsi="Aptos"/>
                <w:b w:val="0"/>
                <w:color w:val="153247"/>
                <w:sz w:val="14"/>
              </w:rPr>
              <w:t>53</w:t>
            </w:r>
          </w:p>
        </w:tc>
        <w:tc>
          <w:tcPr>
            <w:tcW w:w="3200" w:type="dxa"/>
            <w:tcMar>
              <w:top w:w="18" w:type="dxa"/>
              <w:left w:w="85" w:type="dxa"/>
              <w:bottom w:w="18" w:type="dxa"/>
              <w:right w:w="85" w:type="dxa"/>
            </w:tcMar>
            <w:vAlign w:val="center"/>
          </w:tcPr>
          <w:p w14:paraId="5A05086D">
            <w:pPr>
              <w:spacing w:before="0" w:after="0" w:line="240" w:lineRule="auto"/>
              <w:jc w:val="left"/>
            </w:pPr>
            <w:r>
              <w:rPr>
                <w:rFonts w:ascii="Aptos" w:hAnsi="Aptos"/>
                <w:b w:val="0"/>
                <w:color w:val="153247"/>
                <w:sz w:val="14"/>
              </w:rPr>
              <w:t>Main Pixel 6 Green</w:t>
            </w:r>
          </w:p>
        </w:tc>
        <w:tc>
          <w:tcPr>
            <w:tcW w:w="1900" w:type="dxa"/>
            <w:tcMar>
              <w:top w:w="18" w:type="dxa"/>
              <w:left w:w="85" w:type="dxa"/>
              <w:bottom w:w="18" w:type="dxa"/>
              <w:right w:w="85" w:type="dxa"/>
            </w:tcMar>
            <w:vAlign w:val="center"/>
          </w:tcPr>
          <w:p w14:paraId="07D201D7">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99F6609">
            <w:pPr>
              <w:spacing w:before="0" w:after="0" w:line="240" w:lineRule="auto"/>
              <w:jc w:val="left"/>
            </w:pPr>
            <w:r>
              <w:rPr>
                <w:rFonts w:ascii="Aptos" w:hAnsi="Aptos"/>
                <w:b w:val="0"/>
                <w:color w:val="153247"/>
                <w:sz w:val="14"/>
              </w:rPr>
              <w:t>Main Pixel 6 green dimmer</w:t>
            </w:r>
          </w:p>
        </w:tc>
      </w:tr>
      <w:tr w14:paraId="05243A9E">
        <w:tc>
          <w:tcPr>
            <w:tcW w:w="1000" w:type="dxa"/>
            <w:shd w:val="clear" w:color="auto" w:fill="F3F7F9"/>
            <w:tcMar>
              <w:top w:w="18" w:type="dxa"/>
              <w:left w:w="85" w:type="dxa"/>
              <w:bottom w:w="18" w:type="dxa"/>
              <w:right w:w="85" w:type="dxa"/>
            </w:tcMar>
            <w:vAlign w:val="center"/>
          </w:tcPr>
          <w:p w14:paraId="40202F46">
            <w:pPr>
              <w:spacing w:before="0" w:after="0" w:line="240" w:lineRule="auto"/>
              <w:jc w:val="center"/>
            </w:pPr>
            <w:r>
              <w:rPr>
                <w:rFonts w:ascii="Aptos" w:hAnsi="Aptos"/>
                <w:b w:val="0"/>
                <w:color w:val="153247"/>
                <w:sz w:val="14"/>
              </w:rPr>
              <w:t>54</w:t>
            </w:r>
          </w:p>
        </w:tc>
        <w:tc>
          <w:tcPr>
            <w:tcW w:w="3200" w:type="dxa"/>
            <w:shd w:val="clear" w:color="auto" w:fill="F3F7F9"/>
            <w:tcMar>
              <w:top w:w="18" w:type="dxa"/>
              <w:left w:w="85" w:type="dxa"/>
              <w:bottom w:w="18" w:type="dxa"/>
              <w:right w:w="85" w:type="dxa"/>
            </w:tcMar>
            <w:vAlign w:val="center"/>
          </w:tcPr>
          <w:p w14:paraId="673AB4AD">
            <w:pPr>
              <w:spacing w:before="0" w:after="0" w:line="240" w:lineRule="auto"/>
              <w:jc w:val="left"/>
            </w:pPr>
            <w:r>
              <w:rPr>
                <w:rFonts w:ascii="Aptos" w:hAnsi="Aptos"/>
                <w:b w:val="0"/>
                <w:color w:val="153247"/>
                <w:sz w:val="14"/>
              </w:rPr>
              <w:t>Main Pixel 6 Blue</w:t>
            </w:r>
          </w:p>
        </w:tc>
        <w:tc>
          <w:tcPr>
            <w:tcW w:w="1900" w:type="dxa"/>
            <w:shd w:val="clear" w:color="auto" w:fill="F3F7F9"/>
            <w:tcMar>
              <w:top w:w="18" w:type="dxa"/>
              <w:left w:w="85" w:type="dxa"/>
              <w:bottom w:w="18" w:type="dxa"/>
              <w:right w:w="85" w:type="dxa"/>
            </w:tcMar>
            <w:vAlign w:val="center"/>
          </w:tcPr>
          <w:p w14:paraId="441039CD">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271444E">
            <w:pPr>
              <w:spacing w:before="0" w:after="0" w:line="240" w:lineRule="auto"/>
              <w:jc w:val="left"/>
            </w:pPr>
            <w:r>
              <w:rPr>
                <w:rFonts w:ascii="Aptos" w:hAnsi="Aptos"/>
                <w:b w:val="0"/>
                <w:color w:val="153247"/>
                <w:sz w:val="14"/>
              </w:rPr>
              <w:t>Main Pixel 6 blue dimmer</w:t>
            </w:r>
          </w:p>
        </w:tc>
      </w:tr>
      <w:tr w14:paraId="033D03C6">
        <w:tc>
          <w:tcPr>
            <w:tcW w:w="1000" w:type="dxa"/>
            <w:tcMar>
              <w:top w:w="18" w:type="dxa"/>
              <w:left w:w="85" w:type="dxa"/>
              <w:bottom w:w="18" w:type="dxa"/>
              <w:right w:w="85" w:type="dxa"/>
            </w:tcMar>
            <w:vAlign w:val="center"/>
          </w:tcPr>
          <w:p w14:paraId="5722728E">
            <w:pPr>
              <w:spacing w:before="0" w:after="0" w:line="240" w:lineRule="auto"/>
              <w:jc w:val="center"/>
            </w:pPr>
            <w:r>
              <w:rPr>
                <w:rFonts w:ascii="Aptos" w:hAnsi="Aptos"/>
                <w:b w:val="0"/>
                <w:color w:val="153247"/>
                <w:sz w:val="14"/>
              </w:rPr>
              <w:t>55</w:t>
            </w:r>
          </w:p>
        </w:tc>
        <w:tc>
          <w:tcPr>
            <w:tcW w:w="3200" w:type="dxa"/>
            <w:tcMar>
              <w:top w:w="18" w:type="dxa"/>
              <w:left w:w="85" w:type="dxa"/>
              <w:bottom w:w="18" w:type="dxa"/>
              <w:right w:w="85" w:type="dxa"/>
            </w:tcMar>
            <w:vAlign w:val="center"/>
          </w:tcPr>
          <w:p w14:paraId="5500390A">
            <w:pPr>
              <w:spacing w:before="0" w:after="0" w:line="240" w:lineRule="auto"/>
              <w:jc w:val="left"/>
            </w:pPr>
            <w:r>
              <w:rPr>
                <w:rFonts w:ascii="Aptos" w:hAnsi="Aptos"/>
                <w:b w:val="0"/>
                <w:color w:val="153247"/>
                <w:sz w:val="14"/>
              </w:rPr>
              <w:t>Main Pixel 7 Red</w:t>
            </w:r>
          </w:p>
        </w:tc>
        <w:tc>
          <w:tcPr>
            <w:tcW w:w="1900" w:type="dxa"/>
            <w:tcMar>
              <w:top w:w="18" w:type="dxa"/>
              <w:left w:w="85" w:type="dxa"/>
              <w:bottom w:w="18" w:type="dxa"/>
              <w:right w:w="85" w:type="dxa"/>
            </w:tcMar>
            <w:vAlign w:val="center"/>
          </w:tcPr>
          <w:p w14:paraId="359C44C2">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8530694">
            <w:pPr>
              <w:spacing w:before="0" w:after="0" w:line="240" w:lineRule="auto"/>
              <w:jc w:val="left"/>
            </w:pPr>
            <w:r>
              <w:rPr>
                <w:rFonts w:ascii="Aptos" w:hAnsi="Aptos"/>
                <w:b w:val="0"/>
                <w:color w:val="153247"/>
                <w:sz w:val="14"/>
              </w:rPr>
              <w:t>Main Pixel 7 red dimmer</w:t>
            </w:r>
          </w:p>
        </w:tc>
      </w:tr>
      <w:tr w14:paraId="3A11510C">
        <w:tc>
          <w:tcPr>
            <w:tcW w:w="1000" w:type="dxa"/>
            <w:shd w:val="clear" w:color="auto" w:fill="F3F7F9"/>
            <w:tcMar>
              <w:top w:w="18" w:type="dxa"/>
              <w:left w:w="85" w:type="dxa"/>
              <w:bottom w:w="18" w:type="dxa"/>
              <w:right w:w="85" w:type="dxa"/>
            </w:tcMar>
            <w:vAlign w:val="center"/>
          </w:tcPr>
          <w:p w14:paraId="434E8594">
            <w:pPr>
              <w:spacing w:before="0" w:after="0" w:line="240" w:lineRule="auto"/>
              <w:jc w:val="center"/>
            </w:pPr>
            <w:r>
              <w:rPr>
                <w:rFonts w:ascii="Aptos" w:hAnsi="Aptos"/>
                <w:b w:val="0"/>
                <w:color w:val="153247"/>
                <w:sz w:val="14"/>
              </w:rPr>
              <w:t>56</w:t>
            </w:r>
          </w:p>
        </w:tc>
        <w:tc>
          <w:tcPr>
            <w:tcW w:w="3200" w:type="dxa"/>
            <w:shd w:val="clear" w:color="auto" w:fill="F3F7F9"/>
            <w:tcMar>
              <w:top w:w="18" w:type="dxa"/>
              <w:left w:w="85" w:type="dxa"/>
              <w:bottom w:w="18" w:type="dxa"/>
              <w:right w:w="85" w:type="dxa"/>
            </w:tcMar>
            <w:vAlign w:val="center"/>
          </w:tcPr>
          <w:p w14:paraId="2D997F97">
            <w:pPr>
              <w:spacing w:before="0" w:after="0" w:line="240" w:lineRule="auto"/>
              <w:jc w:val="left"/>
            </w:pPr>
            <w:r>
              <w:rPr>
                <w:rFonts w:ascii="Aptos" w:hAnsi="Aptos"/>
                <w:b w:val="0"/>
                <w:color w:val="153247"/>
                <w:sz w:val="14"/>
              </w:rPr>
              <w:t>Main Pixel 7 Green</w:t>
            </w:r>
          </w:p>
        </w:tc>
        <w:tc>
          <w:tcPr>
            <w:tcW w:w="1900" w:type="dxa"/>
            <w:shd w:val="clear" w:color="auto" w:fill="F3F7F9"/>
            <w:tcMar>
              <w:top w:w="18" w:type="dxa"/>
              <w:left w:w="85" w:type="dxa"/>
              <w:bottom w:w="18" w:type="dxa"/>
              <w:right w:w="85" w:type="dxa"/>
            </w:tcMar>
            <w:vAlign w:val="center"/>
          </w:tcPr>
          <w:p w14:paraId="04429308">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4EB7495">
            <w:pPr>
              <w:spacing w:before="0" w:after="0" w:line="240" w:lineRule="auto"/>
              <w:jc w:val="left"/>
            </w:pPr>
            <w:r>
              <w:rPr>
                <w:rFonts w:ascii="Aptos" w:hAnsi="Aptos"/>
                <w:b w:val="0"/>
                <w:color w:val="153247"/>
                <w:sz w:val="14"/>
              </w:rPr>
              <w:t>Main Pixel 7 green dimmer</w:t>
            </w:r>
          </w:p>
        </w:tc>
      </w:tr>
      <w:tr w14:paraId="5AA135D3">
        <w:tc>
          <w:tcPr>
            <w:tcW w:w="1000" w:type="dxa"/>
            <w:tcMar>
              <w:top w:w="18" w:type="dxa"/>
              <w:left w:w="85" w:type="dxa"/>
              <w:bottom w:w="18" w:type="dxa"/>
              <w:right w:w="85" w:type="dxa"/>
            </w:tcMar>
            <w:vAlign w:val="center"/>
          </w:tcPr>
          <w:p w14:paraId="25260EA9">
            <w:pPr>
              <w:spacing w:before="0" w:after="0" w:line="240" w:lineRule="auto"/>
              <w:jc w:val="center"/>
            </w:pPr>
            <w:r>
              <w:rPr>
                <w:rFonts w:ascii="Aptos" w:hAnsi="Aptos"/>
                <w:b w:val="0"/>
                <w:color w:val="153247"/>
                <w:sz w:val="14"/>
              </w:rPr>
              <w:t>57</w:t>
            </w:r>
          </w:p>
        </w:tc>
        <w:tc>
          <w:tcPr>
            <w:tcW w:w="3200" w:type="dxa"/>
            <w:tcMar>
              <w:top w:w="18" w:type="dxa"/>
              <w:left w:w="85" w:type="dxa"/>
              <w:bottom w:w="18" w:type="dxa"/>
              <w:right w:w="85" w:type="dxa"/>
            </w:tcMar>
            <w:vAlign w:val="center"/>
          </w:tcPr>
          <w:p w14:paraId="5DD4EADE">
            <w:pPr>
              <w:spacing w:before="0" w:after="0" w:line="240" w:lineRule="auto"/>
              <w:jc w:val="left"/>
            </w:pPr>
            <w:r>
              <w:rPr>
                <w:rFonts w:ascii="Aptos" w:hAnsi="Aptos"/>
                <w:b w:val="0"/>
                <w:color w:val="153247"/>
                <w:sz w:val="14"/>
              </w:rPr>
              <w:t>Main Pixel 7 Blue</w:t>
            </w:r>
          </w:p>
        </w:tc>
        <w:tc>
          <w:tcPr>
            <w:tcW w:w="1900" w:type="dxa"/>
            <w:tcMar>
              <w:top w:w="18" w:type="dxa"/>
              <w:left w:w="85" w:type="dxa"/>
              <w:bottom w:w="18" w:type="dxa"/>
              <w:right w:w="85" w:type="dxa"/>
            </w:tcMar>
            <w:vAlign w:val="center"/>
          </w:tcPr>
          <w:p w14:paraId="2461EF38">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31E6766">
            <w:pPr>
              <w:spacing w:before="0" w:after="0" w:line="240" w:lineRule="auto"/>
              <w:jc w:val="left"/>
            </w:pPr>
            <w:r>
              <w:rPr>
                <w:rFonts w:ascii="Aptos" w:hAnsi="Aptos"/>
                <w:b w:val="0"/>
                <w:color w:val="153247"/>
                <w:sz w:val="14"/>
              </w:rPr>
              <w:t>Main Pixel 7 blue dimmer</w:t>
            </w:r>
          </w:p>
        </w:tc>
      </w:tr>
    </w:tbl>
    <w:p w14:paraId="50F541B5">
      <w:pPr>
        <w:spacing w:after="40"/>
      </w:pPr>
    </w:p>
    <w:p w14:paraId="5F6A9B41">
      <w:pPr>
        <w:pStyle w:val="4"/>
      </w:pPr>
      <w:r>
        <w:t>6.5 78CH Main-Pixel Extension - Channels 22-42</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3200"/>
        <w:gridCol w:w="1900"/>
        <w:gridCol w:w="8150"/>
      </w:tblGrid>
      <w:tr w14:paraId="64525718">
        <w:trPr>
          <w:tblHeader/>
        </w:trPr>
        <w:tc>
          <w:tcPr>
            <w:tcW w:w="1000" w:type="dxa"/>
            <w:shd w:val="clear" w:color="auto" w:fill="1677A8"/>
            <w:tcMar>
              <w:top w:w="18" w:type="dxa"/>
              <w:left w:w="85" w:type="dxa"/>
              <w:bottom w:w="18" w:type="dxa"/>
              <w:right w:w="85" w:type="dxa"/>
            </w:tcMar>
            <w:vAlign w:val="center"/>
          </w:tcPr>
          <w:p w14:paraId="2B782971">
            <w:pPr>
              <w:spacing w:before="0" w:after="0" w:line="240" w:lineRule="auto"/>
              <w:jc w:val="center"/>
            </w:pPr>
            <w:r>
              <w:rPr>
                <w:rFonts w:ascii="Aptos" w:hAnsi="Aptos"/>
                <w:b/>
                <w:color w:val="FFFFFF"/>
                <w:sz w:val="15"/>
              </w:rPr>
              <w:t>Channel</w:t>
            </w:r>
          </w:p>
        </w:tc>
        <w:tc>
          <w:tcPr>
            <w:tcW w:w="3200" w:type="dxa"/>
            <w:shd w:val="clear" w:color="auto" w:fill="1677A8"/>
            <w:tcMar>
              <w:top w:w="18" w:type="dxa"/>
              <w:left w:w="85" w:type="dxa"/>
              <w:bottom w:w="18" w:type="dxa"/>
              <w:right w:w="85" w:type="dxa"/>
            </w:tcMar>
            <w:vAlign w:val="center"/>
          </w:tcPr>
          <w:p w14:paraId="4AAF4B92">
            <w:pPr>
              <w:spacing w:before="0" w:after="0" w:line="240" w:lineRule="auto"/>
              <w:jc w:val="left"/>
            </w:pPr>
            <w:r>
              <w:rPr>
                <w:rFonts w:ascii="Aptos" w:hAnsi="Aptos"/>
                <w:b/>
                <w:color w:val="FFFFFF"/>
                <w:sz w:val="15"/>
              </w:rPr>
              <w:t>Function</w:t>
            </w:r>
          </w:p>
        </w:tc>
        <w:tc>
          <w:tcPr>
            <w:tcW w:w="1900" w:type="dxa"/>
            <w:shd w:val="clear" w:color="auto" w:fill="1677A8"/>
            <w:tcMar>
              <w:top w:w="18" w:type="dxa"/>
              <w:left w:w="85" w:type="dxa"/>
              <w:bottom w:w="18" w:type="dxa"/>
              <w:right w:w="85" w:type="dxa"/>
            </w:tcMar>
            <w:vAlign w:val="center"/>
          </w:tcPr>
          <w:p w14:paraId="23C271D9">
            <w:pPr>
              <w:spacing w:before="0" w:after="0" w:line="240" w:lineRule="auto"/>
              <w:jc w:val="center"/>
            </w:pPr>
            <w:r>
              <w:rPr>
                <w:rFonts w:ascii="Aptos" w:hAnsi="Aptos"/>
                <w:b/>
                <w:color w:val="FFFFFF"/>
                <w:sz w:val="15"/>
              </w:rPr>
              <w:t>DMX Value</w:t>
            </w:r>
          </w:p>
        </w:tc>
        <w:tc>
          <w:tcPr>
            <w:tcW w:w="8150" w:type="dxa"/>
            <w:shd w:val="clear" w:color="auto" w:fill="1677A8"/>
            <w:tcMar>
              <w:top w:w="18" w:type="dxa"/>
              <w:left w:w="85" w:type="dxa"/>
              <w:bottom w:w="18" w:type="dxa"/>
              <w:right w:w="85" w:type="dxa"/>
            </w:tcMar>
            <w:vAlign w:val="center"/>
          </w:tcPr>
          <w:p w14:paraId="5D7374F6">
            <w:pPr>
              <w:spacing w:before="0" w:after="0" w:line="240" w:lineRule="auto"/>
              <w:jc w:val="left"/>
            </w:pPr>
            <w:r>
              <w:rPr>
                <w:rFonts w:ascii="Aptos" w:hAnsi="Aptos"/>
                <w:b/>
                <w:color w:val="FFFFFF"/>
                <w:sz w:val="15"/>
              </w:rPr>
              <w:t>Description</w:t>
            </w:r>
          </w:p>
        </w:tc>
      </w:tr>
      <w:tr w14:paraId="56C5BF13">
        <w:tc>
          <w:tcPr>
            <w:tcW w:w="1000" w:type="dxa"/>
            <w:tcMar>
              <w:top w:w="18" w:type="dxa"/>
              <w:left w:w="85" w:type="dxa"/>
              <w:bottom w:w="18" w:type="dxa"/>
              <w:right w:w="85" w:type="dxa"/>
            </w:tcMar>
            <w:vAlign w:val="center"/>
          </w:tcPr>
          <w:p w14:paraId="3E521BBD">
            <w:pPr>
              <w:spacing w:before="0" w:after="0" w:line="240" w:lineRule="auto"/>
              <w:jc w:val="center"/>
            </w:pPr>
            <w:r>
              <w:rPr>
                <w:rFonts w:ascii="Aptos" w:hAnsi="Aptos"/>
                <w:b w:val="0"/>
                <w:color w:val="153247"/>
                <w:sz w:val="14"/>
              </w:rPr>
              <w:t>22</w:t>
            </w:r>
          </w:p>
        </w:tc>
        <w:tc>
          <w:tcPr>
            <w:tcW w:w="3200" w:type="dxa"/>
            <w:tcMar>
              <w:top w:w="18" w:type="dxa"/>
              <w:left w:w="85" w:type="dxa"/>
              <w:bottom w:w="18" w:type="dxa"/>
              <w:right w:w="85" w:type="dxa"/>
            </w:tcMar>
            <w:vAlign w:val="center"/>
          </w:tcPr>
          <w:p w14:paraId="22DAC0F1">
            <w:pPr>
              <w:spacing w:before="0" w:after="0" w:line="240" w:lineRule="auto"/>
              <w:jc w:val="left"/>
            </w:pPr>
            <w:r>
              <w:rPr>
                <w:rFonts w:ascii="Aptos" w:hAnsi="Aptos"/>
                <w:b w:val="0"/>
                <w:color w:val="153247"/>
                <w:sz w:val="14"/>
              </w:rPr>
              <w:t>Main Pixel 1 Red</w:t>
            </w:r>
          </w:p>
        </w:tc>
        <w:tc>
          <w:tcPr>
            <w:tcW w:w="1900" w:type="dxa"/>
            <w:tcMar>
              <w:top w:w="18" w:type="dxa"/>
              <w:left w:w="85" w:type="dxa"/>
              <w:bottom w:w="18" w:type="dxa"/>
              <w:right w:w="85" w:type="dxa"/>
            </w:tcMar>
            <w:vAlign w:val="center"/>
          </w:tcPr>
          <w:p w14:paraId="6FA7B937">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FD7D919">
            <w:pPr>
              <w:spacing w:before="0" w:after="0" w:line="240" w:lineRule="auto"/>
              <w:jc w:val="left"/>
            </w:pPr>
            <w:r>
              <w:rPr>
                <w:rFonts w:ascii="Aptos" w:hAnsi="Aptos"/>
                <w:b w:val="0"/>
                <w:color w:val="153247"/>
                <w:sz w:val="14"/>
              </w:rPr>
              <w:t>Main Pixel 1 red dimmer</w:t>
            </w:r>
          </w:p>
        </w:tc>
      </w:tr>
      <w:tr w14:paraId="178A3B85">
        <w:tc>
          <w:tcPr>
            <w:tcW w:w="1000" w:type="dxa"/>
            <w:shd w:val="clear" w:color="auto" w:fill="F3F7F9"/>
            <w:tcMar>
              <w:top w:w="18" w:type="dxa"/>
              <w:left w:w="85" w:type="dxa"/>
              <w:bottom w:w="18" w:type="dxa"/>
              <w:right w:w="85" w:type="dxa"/>
            </w:tcMar>
            <w:vAlign w:val="center"/>
          </w:tcPr>
          <w:p w14:paraId="593FBE0D">
            <w:pPr>
              <w:spacing w:before="0" w:after="0" w:line="240" w:lineRule="auto"/>
              <w:jc w:val="center"/>
            </w:pPr>
            <w:r>
              <w:rPr>
                <w:rFonts w:ascii="Aptos" w:hAnsi="Aptos"/>
                <w:b w:val="0"/>
                <w:color w:val="153247"/>
                <w:sz w:val="14"/>
              </w:rPr>
              <w:t>23</w:t>
            </w:r>
          </w:p>
        </w:tc>
        <w:tc>
          <w:tcPr>
            <w:tcW w:w="3200" w:type="dxa"/>
            <w:shd w:val="clear" w:color="auto" w:fill="F3F7F9"/>
            <w:tcMar>
              <w:top w:w="18" w:type="dxa"/>
              <w:left w:w="85" w:type="dxa"/>
              <w:bottom w:w="18" w:type="dxa"/>
              <w:right w:w="85" w:type="dxa"/>
            </w:tcMar>
            <w:vAlign w:val="center"/>
          </w:tcPr>
          <w:p w14:paraId="3ADC62B2">
            <w:pPr>
              <w:spacing w:before="0" w:after="0" w:line="240" w:lineRule="auto"/>
              <w:jc w:val="left"/>
            </w:pPr>
            <w:r>
              <w:rPr>
                <w:rFonts w:ascii="Aptos" w:hAnsi="Aptos"/>
                <w:b w:val="0"/>
                <w:color w:val="153247"/>
                <w:sz w:val="14"/>
              </w:rPr>
              <w:t>Main Pixel 1 Green</w:t>
            </w:r>
          </w:p>
        </w:tc>
        <w:tc>
          <w:tcPr>
            <w:tcW w:w="1900" w:type="dxa"/>
            <w:shd w:val="clear" w:color="auto" w:fill="F3F7F9"/>
            <w:tcMar>
              <w:top w:w="18" w:type="dxa"/>
              <w:left w:w="85" w:type="dxa"/>
              <w:bottom w:w="18" w:type="dxa"/>
              <w:right w:w="85" w:type="dxa"/>
            </w:tcMar>
            <w:vAlign w:val="center"/>
          </w:tcPr>
          <w:p w14:paraId="66186A51">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32C90DF">
            <w:pPr>
              <w:spacing w:before="0" w:after="0" w:line="240" w:lineRule="auto"/>
              <w:jc w:val="left"/>
            </w:pPr>
            <w:r>
              <w:rPr>
                <w:rFonts w:ascii="Aptos" w:hAnsi="Aptos"/>
                <w:b w:val="0"/>
                <w:color w:val="153247"/>
                <w:sz w:val="14"/>
              </w:rPr>
              <w:t>Main Pixel 1 green dimmer</w:t>
            </w:r>
          </w:p>
        </w:tc>
      </w:tr>
      <w:tr w14:paraId="25ED0DA3">
        <w:tc>
          <w:tcPr>
            <w:tcW w:w="1000" w:type="dxa"/>
            <w:tcMar>
              <w:top w:w="18" w:type="dxa"/>
              <w:left w:w="85" w:type="dxa"/>
              <w:bottom w:w="18" w:type="dxa"/>
              <w:right w:w="85" w:type="dxa"/>
            </w:tcMar>
            <w:vAlign w:val="center"/>
          </w:tcPr>
          <w:p w14:paraId="153C09BC">
            <w:pPr>
              <w:spacing w:before="0" w:after="0" w:line="240" w:lineRule="auto"/>
              <w:jc w:val="center"/>
            </w:pPr>
            <w:r>
              <w:rPr>
                <w:rFonts w:ascii="Aptos" w:hAnsi="Aptos"/>
                <w:b w:val="0"/>
                <w:color w:val="153247"/>
                <w:sz w:val="14"/>
              </w:rPr>
              <w:t>24</w:t>
            </w:r>
          </w:p>
        </w:tc>
        <w:tc>
          <w:tcPr>
            <w:tcW w:w="3200" w:type="dxa"/>
            <w:tcMar>
              <w:top w:w="18" w:type="dxa"/>
              <w:left w:w="85" w:type="dxa"/>
              <w:bottom w:w="18" w:type="dxa"/>
              <w:right w:w="85" w:type="dxa"/>
            </w:tcMar>
            <w:vAlign w:val="center"/>
          </w:tcPr>
          <w:p w14:paraId="07FEE345">
            <w:pPr>
              <w:spacing w:before="0" w:after="0" w:line="240" w:lineRule="auto"/>
              <w:jc w:val="left"/>
            </w:pPr>
            <w:r>
              <w:rPr>
                <w:rFonts w:ascii="Aptos" w:hAnsi="Aptos"/>
                <w:b w:val="0"/>
                <w:color w:val="153247"/>
                <w:sz w:val="14"/>
              </w:rPr>
              <w:t>Main Pixel 1 Blue</w:t>
            </w:r>
          </w:p>
        </w:tc>
        <w:tc>
          <w:tcPr>
            <w:tcW w:w="1900" w:type="dxa"/>
            <w:tcMar>
              <w:top w:w="18" w:type="dxa"/>
              <w:left w:w="85" w:type="dxa"/>
              <w:bottom w:w="18" w:type="dxa"/>
              <w:right w:w="85" w:type="dxa"/>
            </w:tcMar>
            <w:vAlign w:val="center"/>
          </w:tcPr>
          <w:p w14:paraId="595AC746">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E6E077A">
            <w:pPr>
              <w:spacing w:before="0" w:after="0" w:line="240" w:lineRule="auto"/>
              <w:jc w:val="left"/>
            </w:pPr>
            <w:r>
              <w:rPr>
                <w:rFonts w:ascii="Aptos" w:hAnsi="Aptos"/>
                <w:b w:val="0"/>
                <w:color w:val="153247"/>
                <w:sz w:val="14"/>
              </w:rPr>
              <w:t>Main Pixel 1 blue dimmer</w:t>
            </w:r>
          </w:p>
        </w:tc>
      </w:tr>
      <w:tr w14:paraId="3BF27B0F">
        <w:tc>
          <w:tcPr>
            <w:tcW w:w="1000" w:type="dxa"/>
            <w:shd w:val="clear" w:color="auto" w:fill="F3F7F9"/>
            <w:tcMar>
              <w:top w:w="18" w:type="dxa"/>
              <w:left w:w="85" w:type="dxa"/>
              <w:bottom w:w="18" w:type="dxa"/>
              <w:right w:w="85" w:type="dxa"/>
            </w:tcMar>
            <w:vAlign w:val="center"/>
          </w:tcPr>
          <w:p w14:paraId="6318D42D">
            <w:pPr>
              <w:spacing w:before="0" w:after="0" w:line="240" w:lineRule="auto"/>
              <w:jc w:val="center"/>
            </w:pPr>
            <w:r>
              <w:rPr>
                <w:rFonts w:ascii="Aptos" w:hAnsi="Aptos"/>
                <w:b w:val="0"/>
                <w:color w:val="153247"/>
                <w:sz w:val="14"/>
              </w:rPr>
              <w:t>25</w:t>
            </w:r>
          </w:p>
        </w:tc>
        <w:tc>
          <w:tcPr>
            <w:tcW w:w="3200" w:type="dxa"/>
            <w:shd w:val="clear" w:color="auto" w:fill="F3F7F9"/>
            <w:tcMar>
              <w:top w:w="18" w:type="dxa"/>
              <w:left w:w="85" w:type="dxa"/>
              <w:bottom w:w="18" w:type="dxa"/>
              <w:right w:w="85" w:type="dxa"/>
            </w:tcMar>
            <w:vAlign w:val="center"/>
          </w:tcPr>
          <w:p w14:paraId="762E3A4D">
            <w:pPr>
              <w:spacing w:before="0" w:after="0" w:line="240" w:lineRule="auto"/>
              <w:jc w:val="left"/>
            </w:pPr>
            <w:r>
              <w:rPr>
                <w:rFonts w:ascii="Aptos" w:hAnsi="Aptos"/>
                <w:b w:val="0"/>
                <w:color w:val="153247"/>
                <w:sz w:val="14"/>
              </w:rPr>
              <w:t>Main Pixel 2 Red</w:t>
            </w:r>
          </w:p>
        </w:tc>
        <w:tc>
          <w:tcPr>
            <w:tcW w:w="1900" w:type="dxa"/>
            <w:shd w:val="clear" w:color="auto" w:fill="F3F7F9"/>
            <w:tcMar>
              <w:top w:w="18" w:type="dxa"/>
              <w:left w:w="85" w:type="dxa"/>
              <w:bottom w:w="18" w:type="dxa"/>
              <w:right w:w="85" w:type="dxa"/>
            </w:tcMar>
            <w:vAlign w:val="center"/>
          </w:tcPr>
          <w:p w14:paraId="5584C117">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C6C5144">
            <w:pPr>
              <w:spacing w:before="0" w:after="0" w:line="240" w:lineRule="auto"/>
              <w:jc w:val="left"/>
            </w:pPr>
            <w:r>
              <w:rPr>
                <w:rFonts w:ascii="Aptos" w:hAnsi="Aptos"/>
                <w:b w:val="0"/>
                <w:color w:val="153247"/>
                <w:sz w:val="14"/>
              </w:rPr>
              <w:t>Main Pixel 2 red dimmer</w:t>
            </w:r>
          </w:p>
        </w:tc>
      </w:tr>
      <w:tr w14:paraId="6281869A">
        <w:tc>
          <w:tcPr>
            <w:tcW w:w="1000" w:type="dxa"/>
            <w:tcMar>
              <w:top w:w="18" w:type="dxa"/>
              <w:left w:w="85" w:type="dxa"/>
              <w:bottom w:w="18" w:type="dxa"/>
              <w:right w:w="85" w:type="dxa"/>
            </w:tcMar>
            <w:vAlign w:val="center"/>
          </w:tcPr>
          <w:p w14:paraId="78EF9919">
            <w:pPr>
              <w:spacing w:before="0" w:after="0" w:line="240" w:lineRule="auto"/>
              <w:jc w:val="center"/>
            </w:pPr>
            <w:r>
              <w:rPr>
                <w:rFonts w:ascii="Aptos" w:hAnsi="Aptos"/>
                <w:b w:val="0"/>
                <w:color w:val="153247"/>
                <w:sz w:val="14"/>
              </w:rPr>
              <w:t>26</w:t>
            </w:r>
          </w:p>
        </w:tc>
        <w:tc>
          <w:tcPr>
            <w:tcW w:w="3200" w:type="dxa"/>
            <w:tcMar>
              <w:top w:w="18" w:type="dxa"/>
              <w:left w:w="85" w:type="dxa"/>
              <w:bottom w:w="18" w:type="dxa"/>
              <w:right w:w="85" w:type="dxa"/>
            </w:tcMar>
            <w:vAlign w:val="center"/>
          </w:tcPr>
          <w:p w14:paraId="1350F78B">
            <w:pPr>
              <w:spacing w:before="0" w:after="0" w:line="240" w:lineRule="auto"/>
              <w:jc w:val="left"/>
            </w:pPr>
            <w:r>
              <w:rPr>
                <w:rFonts w:ascii="Aptos" w:hAnsi="Aptos"/>
                <w:b w:val="0"/>
                <w:color w:val="153247"/>
                <w:sz w:val="14"/>
              </w:rPr>
              <w:t>Main Pixel 2 Green</w:t>
            </w:r>
          </w:p>
        </w:tc>
        <w:tc>
          <w:tcPr>
            <w:tcW w:w="1900" w:type="dxa"/>
            <w:tcMar>
              <w:top w:w="18" w:type="dxa"/>
              <w:left w:w="85" w:type="dxa"/>
              <w:bottom w:w="18" w:type="dxa"/>
              <w:right w:w="85" w:type="dxa"/>
            </w:tcMar>
            <w:vAlign w:val="center"/>
          </w:tcPr>
          <w:p w14:paraId="102468D5">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82C8AA7">
            <w:pPr>
              <w:spacing w:before="0" w:after="0" w:line="240" w:lineRule="auto"/>
              <w:jc w:val="left"/>
            </w:pPr>
            <w:r>
              <w:rPr>
                <w:rFonts w:ascii="Aptos" w:hAnsi="Aptos"/>
                <w:b w:val="0"/>
                <w:color w:val="153247"/>
                <w:sz w:val="14"/>
              </w:rPr>
              <w:t>Main Pixel 2 green dimmer</w:t>
            </w:r>
          </w:p>
        </w:tc>
      </w:tr>
      <w:tr w14:paraId="564BB640">
        <w:tc>
          <w:tcPr>
            <w:tcW w:w="1000" w:type="dxa"/>
            <w:shd w:val="clear" w:color="auto" w:fill="F3F7F9"/>
            <w:tcMar>
              <w:top w:w="18" w:type="dxa"/>
              <w:left w:w="85" w:type="dxa"/>
              <w:bottom w:w="18" w:type="dxa"/>
              <w:right w:w="85" w:type="dxa"/>
            </w:tcMar>
            <w:vAlign w:val="center"/>
          </w:tcPr>
          <w:p w14:paraId="2FF2CA7F">
            <w:pPr>
              <w:spacing w:before="0" w:after="0" w:line="240" w:lineRule="auto"/>
              <w:jc w:val="center"/>
            </w:pPr>
            <w:r>
              <w:rPr>
                <w:rFonts w:ascii="Aptos" w:hAnsi="Aptos"/>
                <w:b w:val="0"/>
                <w:color w:val="153247"/>
                <w:sz w:val="14"/>
              </w:rPr>
              <w:t>27</w:t>
            </w:r>
          </w:p>
        </w:tc>
        <w:tc>
          <w:tcPr>
            <w:tcW w:w="3200" w:type="dxa"/>
            <w:shd w:val="clear" w:color="auto" w:fill="F3F7F9"/>
            <w:tcMar>
              <w:top w:w="18" w:type="dxa"/>
              <w:left w:w="85" w:type="dxa"/>
              <w:bottom w:w="18" w:type="dxa"/>
              <w:right w:w="85" w:type="dxa"/>
            </w:tcMar>
            <w:vAlign w:val="center"/>
          </w:tcPr>
          <w:p w14:paraId="4F6A50E2">
            <w:pPr>
              <w:spacing w:before="0" w:after="0" w:line="240" w:lineRule="auto"/>
              <w:jc w:val="left"/>
            </w:pPr>
            <w:r>
              <w:rPr>
                <w:rFonts w:ascii="Aptos" w:hAnsi="Aptos"/>
                <w:b w:val="0"/>
                <w:color w:val="153247"/>
                <w:sz w:val="14"/>
              </w:rPr>
              <w:t>Main Pixel 2 Blue</w:t>
            </w:r>
          </w:p>
        </w:tc>
        <w:tc>
          <w:tcPr>
            <w:tcW w:w="1900" w:type="dxa"/>
            <w:shd w:val="clear" w:color="auto" w:fill="F3F7F9"/>
            <w:tcMar>
              <w:top w:w="18" w:type="dxa"/>
              <w:left w:w="85" w:type="dxa"/>
              <w:bottom w:w="18" w:type="dxa"/>
              <w:right w:w="85" w:type="dxa"/>
            </w:tcMar>
            <w:vAlign w:val="center"/>
          </w:tcPr>
          <w:p w14:paraId="7E577C35">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AEFDDBB">
            <w:pPr>
              <w:spacing w:before="0" w:after="0" w:line="240" w:lineRule="auto"/>
              <w:jc w:val="left"/>
            </w:pPr>
            <w:r>
              <w:rPr>
                <w:rFonts w:ascii="Aptos" w:hAnsi="Aptos"/>
                <w:b w:val="0"/>
                <w:color w:val="153247"/>
                <w:sz w:val="14"/>
              </w:rPr>
              <w:t>Main Pixel 2 blue dimmer</w:t>
            </w:r>
          </w:p>
        </w:tc>
      </w:tr>
      <w:tr w14:paraId="3A7CAB65">
        <w:tc>
          <w:tcPr>
            <w:tcW w:w="1000" w:type="dxa"/>
            <w:tcMar>
              <w:top w:w="18" w:type="dxa"/>
              <w:left w:w="85" w:type="dxa"/>
              <w:bottom w:w="18" w:type="dxa"/>
              <w:right w:w="85" w:type="dxa"/>
            </w:tcMar>
            <w:vAlign w:val="center"/>
          </w:tcPr>
          <w:p w14:paraId="7D631645">
            <w:pPr>
              <w:spacing w:before="0" w:after="0" w:line="240" w:lineRule="auto"/>
              <w:jc w:val="center"/>
            </w:pPr>
            <w:r>
              <w:rPr>
                <w:rFonts w:ascii="Aptos" w:hAnsi="Aptos"/>
                <w:b w:val="0"/>
                <w:color w:val="153247"/>
                <w:sz w:val="14"/>
              </w:rPr>
              <w:t>28</w:t>
            </w:r>
          </w:p>
        </w:tc>
        <w:tc>
          <w:tcPr>
            <w:tcW w:w="3200" w:type="dxa"/>
            <w:tcMar>
              <w:top w:w="18" w:type="dxa"/>
              <w:left w:w="85" w:type="dxa"/>
              <w:bottom w:w="18" w:type="dxa"/>
              <w:right w:w="85" w:type="dxa"/>
            </w:tcMar>
            <w:vAlign w:val="center"/>
          </w:tcPr>
          <w:p w14:paraId="0C89F8E6">
            <w:pPr>
              <w:spacing w:before="0" w:after="0" w:line="240" w:lineRule="auto"/>
              <w:jc w:val="left"/>
            </w:pPr>
            <w:r>
              <w:rPr>
                <w:rFonts w:ascii="Aptos" w:hAnsi="Aptos"/>
                <w:b w:val="0"/>
                <w:color w:val="153247"/>
                <w:sz w:val="14"/>
              </w:rPr>
              <w:t>Main Pixel 3 Red</w:t>
            </w:r>
          </w:p>
        </w:tc>
        <w:tc>
          <w:tcPr>
            <w:tcW w:w="1900" w:type="dxa"/>
            <w:tcMar>
              <w:top w:w="18" w:type="dxa"/>
              <w:left w:w="85" w:type="dxa"/>
              <w:bottom w:w="18" w:type="dxa"/>
              <w:right w:w="85" w:type="dxa"/>
            </w:tcMar>
            <w:vAlign w:val="center"/>
          </w:tcPr>
          <w:p w14:paraId="0CE092AE">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40651CD">
            <w:pPr>
              <w:spacing w:before="0" w:after="0" w:line="240" w:lineRule="auto"/>
              <w:jc w:val="left"/>
            </w:pPr>
            <w:r>
              <w:rPr>
                <w:rFonts w:ascii="Aptos" w:hAnsi="Aptos"/>
                <w:b w:val="0"/>
                <w:color w:val="153247"/>
                <w:sz w:val="14"/>
              </w:rPr>
              <w:t>Main Pixel 3 red dimmer</w:t>
            </w:r>
          </w:p>
        </w:tc>
      </w:tr>
      <w:tr w14:paraId="07FD743C">
        <w:tc>
          <w:tcPr>
            <w:tcW w:w="1000" w:type="dxa"/>
            <w:shd w:val="clear" w:color="auto" w:fill="F3F7F9"/>
            <w:tcMar>
              <w:top w:w="18" w:type="dxa"/>
              <w:left w:w="85" w:type="dxa"/>
              <w:bottom w:w="18" w:type="dxa"/>
              <w:right w:w="85" w:type="dxa"/>
            </w:tcMar>
            <w:vAlign w:val="center"/>
          </w:tcPr>
          <w:p w14:paraId="6EF731F4">
            <w:pPr>
              <w:spacing w:before="0" w:after="0" w:line="240" w:lineRule="auto"/>
              <w:jc w:val="center"/>
            </w:pPr>
            <w:r>
              <w:rPr>
                <w:rFonts w:ascii="Aptos" w:hAnsi="Aptos"/>
                <w:b w:val="0"/>
                <w:color w:val="153247"/>
                <w:sz w:val="14"/>
              </w:rPr>
              <w:t>29</w:t>
            </w:r>
          </w:p>
        </w:tc>
        <w:tc>
          <w:tcPr>
            <w:tcW w:w="3200" w:type="dxa"/>
            <w:shd w:val="clear" w:color="auto" w:fill="F3F7F9"/>
            <w:tcMar>
              <w:top w:w="18" w:type="dxa"/>
              <w:left w:w="85" w:type="dxa"/>
              <w:bottom w:w="18" w:type="dxa"/>
              <w:right w:w="85" w:type="dxa"/>
            </w:tcMar>
            <w:vAlign w:val="center"/>
          </w:tcPr>
          <w:p w14:paraId="103B0ED8">
            <w:pPr>
              <w:spacing w:before="0" w:after="0" w:line="240" w:lineRule="auto"/>
              <w:jc w:val="left"/>
            </w:pPr>
            <w:r>
              <w:rPr>
                <w:rFonts w:ascii="Aptos" w:hAnsi="Aptos"/>
                <w:b w:val="0"/>
                <w:color w:val="153247"/>
                <w:sz w:val="14"/>
              </w:rPr>
              <w:t>Main Pixel 3 Green</w:t>
            </w:r>
          </w:p>
        </w:tc>
        <w:tc>
          <w:tcPr>
            <w:tcW w:w="1900" w:type="dxa"/>
            <w:shd w:val="clear" w:color="auto" w:fill="F3F7F9"/>
            <w:tcMar>
              <w:top w:w="18" w:type="dxa"/>
              <w:left w:w="85" w:type="dxa"/>
              <w:bottom w:w="18" w:type="dxa"/>
              <w:right w:w="85" w:type="dxa"/>
            </w:tcMar>
            <w:vAlign w:val="center"/>
          </w:tcPr>
          <w:p w14:paraId="22E4A4D5">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12C57E8">
            <w:pPr>
              <w:spacing w:before="0" w:after="0" w:line="240" w:lineRule="auto"/>
              <w:jc w:val="left"/>
            </w:pPr>
            <w:r>
              <w:rPr>
                <w:rFonts w:ascii="Aptos" w:hAnsi="Aptos"/>
                <w:b w:val="0"/>
                <w:color w:val="153247"/>
                <w:sz w:val="14"/>
              </w:rPr>
              <w:t>Main Pixel 3 green dimmer</w:t>
            </w:r>
          </w:p>
        </w:tc>
      </w:tr>
      <w:tr w14:paraId="3A925765">
        <w:tc>
          <w:tcPr>
            <w:tcW w:w="1000" w:type="dxa"/>
            <w:tcMar>
              <w:top w:w="18" w:type="dxa"/>
              <w:left w:w="85" w:type="dxa"/>
              <w:bottom w:w="18" w:type="dxa"/>
              <w:right w:w="85" w:type="dxa"/>
            </w:tcMar>
            <w:vAlign w:val="center"/>
          </w:tcPr>
          <w:p w14:paraId="515D1AEE">
            <w:pPr>
              <w:spacing w:before="0" w:after="0" w:line="240" w:lineRule="auto"/>
              <w:jc w:val="center"/>
            </w:pPr>
            <w:r>
              <w:rPr>
                <w:rFonts w:ascii="Aptos" w:hAnsi="Aptos"/>
                <w:b w:val="0"/>
                <w:color w:val="153247"/>
                <w:sz w:val="14"/>
              </w:rPr>
              <w:t>30</w:t>
            </w:r>
          </w:p>
        </w:tc>
        <w:tc>
          <w:tcPr>
            <w:tcW w:w="3200" w:type="dxa"/>
            <w:tcMar>
              <w:top w:w="18" w:type="dxa"/>
              <w:left w:w="85" w:type="dxa"/>
              <w:bottom w:w="18" w:type="dxa"/>
              <w:right w:w="85" w:type="dxa"/>
            </w:tcMar>
            <w:vAlign w:val="center"/>
          </w:tcPr>
          <w:p w14:paraId="6625FDE9">
            <w:pPr>
              <w:spacing w:before="0" w:after="0" w:line="240" w:lineRule="auto"/>
              <w:jc w:val="left"/>
            </w:pPr>
            <w:r>
              <w:rPr>
                <w:rFonts w:ascii="Aptos" w:hAnsi="Aptos"/>
                <w:b w:val="0"/>
                <w:color w:val="153247"/>
                <w:sz w:val="14"/>
              </w:rPr>
              <w:t>Main Pixel 3 Blue</w:t>
            </w:r>
          </w:p>
        </w:tc>
        <w:tc>
          <w:tcPr>
            <w:tcW w:w="1900" w:type="dxa"/>
            <w:tcMar>
              <w:top w:w="18" w:type="dxa"/>
              <w:left w:w="85" w:type="dxa"/>
              <w:bottom w:w="18" w:type="dxa"/>
              <w:right w:w="85" w:type="dxa"/>
            </w:tcMar>
            <w:vAlign w:val="center"/>
          </w:tcPr>
          <w:p w14:paraId="5D35595E">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1B54D10">
            <w:pPr>
              <w:spacing w:before="0" w:after="0" w:line="240" w:lineRule="auto"/>
              <w:jc w:val="left"/>
            </w:pPr>
            <w:r>
              <w:rPr>
                <w:rFonts w:ascii="Aptos" w:hAnsi="Aptos"/>
                <w:b w:val="0"/>
                <w:color w:val="153247"/>
                <w:sz w:val="14"/>
              </w:rPr>
              <w:t>Main Pixel 3 blue dimmer</w:t>
            </w:r>
          </w:p>
        </w:tc>
      </w:tr>
      <w:tr w14:paraId="64865A07">
        <w:tc>
          <w:tcPr>
            <w:tcW w:w="1000" w:type="dxa"/>
            <w:shd w:val="clear" w:color="auto" w:fill="F3F7F9"/>
            <w:tcMar>
              <w:top w:w="18" w:type="dxa"/>
              <w:left w:w="85" w:type="dxa"/>
              <w:bottom w:w="18" w:type="dxa"/>
              <w:right w:w="85" w:type="dxa"/>
            </w:tcMar>
            <w:vAlign w:val="center"/>
          </w:tcPr>
          <w:p w14:paraId="1214BFA8">
            <w:pPr>
              <w:spacing w:before="0" w:after="0" w:line="240" w:lineRule="auto"/>
              <w:jc w:val="center"/>
            </w:pPr>
            <w:r>
              <w:rPr>
                <w:rFonts w:ascii="Aptos" w:hAnsi="Aptos"/>
                <w:b w:val="0"/>
                <w:color w:val="153247"/>
                <w:sz w:val="14"/>
              </w:rPr>
              <w:t>31</w:t>
            </w:r>
          </w:p>
        </w:tc>
        <w:tc>
          <w:tcPr>
            <w:tcW w:w="3200" w:type="dxa"/>
            <w:shd w:val="clear" w:color="auto" w:fill="F3F7F9"/>
            <w:tcMar>
              <w:top w:w="18" w:type="dxa"/>
              <w:left w:w="85" w:type="dxa"/>
              <w:bottom w:w="18" w:type="dxa"/>
              <w:right w:w="85" w:type="dxa"/>
            </w:tcMar>
            <w:vAlign w:val="center"/>
          </w:tcPr>
          <w:p w14:paraId="6328D83E">
            <w:pPr>
              <w:spacing w:before="0" w:after="0" w:line="240" w:lineRule="auto"/>
              <w:jc w:val="left"/>
            </w:pPr>
            <w:r>
              <w:rPr>
                <w:rFonts w:ascii="Aptos" w:hAnsi="Aptos"/>
                <w:b w:val="0"/>
                <w:color w:val="153247"/>
                <w:sz w:val="14"/>
              </w:rPr>
              <w:t>Main Pixel 4 Red</w:t>
            </w:r>
          </w:p>
        </w:tc>
        <w:tc>
          <w:tcPr>
            <w:tcW w:w="1900" w:type="dxa"/>
            <w:shd w:val="clear" w:color="auto" w:fill="F3F7F9"/>
            <w:tcMar>
              <w:top w:w="18" w:type="dxa"/>
              <w:left w:w="85" w:type="dxa"/>
              <w:bottom w:w="18" w:type="dxa"/>
              <w:right w:w="85" w:type="dxa"/>
            </w:tcMar>
            <w:vAlign w:val="center"/>
          </w:tcPr>
          <w:p w14:paraId="409B7FE6">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A42ECF9">
            <w:pPr>
              <w:spacing w:before="0" w:after="0" w:line="240" w:lineRule="auto"/>
              <w:jc w:val="left"/>
            </w:pPr>
            <w:r>
              <w:rPr>
                <w:rFonts w:ascii="Aptos" w:hAnsi="Aptos"/>
                <w:b w:val="0"/>
                <w:color w:val="153247"/>
                <w:sz w:val="14"/>
              </w:rPr>
              <w:t>Main Pixel 4 red dimmer</w:t>
            </w:r>
          </w:p>
        </w:tc>
      </w:tr>
      <w:tr w14:paraId="48B367E9">
        <w:tc>
          <w:tcPr>
            <w:tcW w:w="1000" w:type="dxa"/>
            <w:tcMar>
              <w:top w:w="18" w:type="dxa"/>
              <w:left w:w="85" w:type="dxa"/>
              <w:bottom w:w="18" w:type="dxa"/>
              <w:right w:w="85" w:type="dxa"/>
            </w:tcMar>
            <w:vAlign w:val="center"/>
          </w:tcPr>
          <w:p w14:paraId="57DC67E9">
            <w:pPr>
              <w:spacing w:before="0" w:after="0" w:line="240" w:lineRule="auto"/>
              <w:jc w:val="center"/>
            </w:pPr>
            <w:r>
              <w:rPr>
                <w:rFonts w:ascii="Aptos" w:hAnsi="Aptos"/>
                <w:b w:val="0"/>
                <w:color w:val="153247"/>
                <w:sz w:val="14"/>
              </w:rPr>
              <w:t>32</w:t>
            </w:r>
          </w:p>
        </w:tc>
        <w:tc>
          <w:tcPr>
            <w:tcW w:w="3200" w:type="dxa"/>
            <w:tcMar>
              <w:top w:w="18" w:type="dxa"/>
              <w:left w:w="85" w:type="dxa"/>
              <w:bottom w:w="18" w:type="dxa"/>
              <w:right w:w="85" w:type="dxa"/>
            </w:tcMar>
            <w:vAlign w:val="center"/>
          </w:tcPr>
          <w:p w14:paraId="1BEACD5D">
            <w:pPr>
              <w:spacing w:before="0" w:after="0" w:line="240" w:lineRule="auto"/>
              <w:jc w:val="left"/>
            </w:pPr>
            <w:r>
              <w:rPr>
                <w:rFonts w:ascii="Aptos" w:hAnsi="Aptos"/>
                <w:b w:val="0"/>
                <w:color w:val="153247"/>
                <w:sz w:val="14"/>
              </w:rPr>
              <w:t>Main Pixel 4 Green</w:t>
            </w:r>
          </w:p>
        </w:tc>
        <w:tc>
          <w:tcPr>
            <w:tcW w:w="1900" w:type="dxa"/>
            <w:tcMar>
              <w:top w:w="18" w:type="dxa"/>
              <w:left w:w="85" w:type="dxa"/>
              <w:bottom w:w="18" w:type="dxa"/>
              <w:right w:w="85" w:type="dxa"/>
            </w:tcMar>
            <w:vAlign w:val="center"/>
          </w:tcPr>
          <w:p w14:paraId="2FD0BDBD">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4FDDE2C">
            <w:pPr>
              <w:spacing w:before="0" w:after="0" w:line="240" w:lineRule="auto"/>
              <w:jc w:val="left"/>
            </w:pPr>
            <w:r>
              <w:rPr>
                <w:rFonts w:ascii="Aptos" w:hAnsi="Aptos"/>
                <w:b w:val="0"/>
                <w:color w:val="153247"/>
                <w:sz w:val="14"/>
              </w:rPr>
              <w:t>Main Pixel 4 green dimmer</w:t>
            </w:r>
          </w:p>
        </w:tc>
      </w:tr>
      <w:tr w14:paraId="0439DCA7">
        <w:tc>
          <w:tcPr>
            <w:tcW w:w="1000" w:type="dxa"/>
            <w:shd w:val="clear" w:color="auto" w:fill="F3F7F9"/>
            <w:tcMar>
              <w:top w:w="18" w:type="dxa"/>
              <w:left w:w="85" w:type="dxa"/>
              <w:bottom w:w="18" w:type="dxa"/>
              <w:right w:w="85" w:type="dxa"/>
            </w:tcMar>
            <w:vAlign w:val="center"/>
          </w:tcPr>
          <w:p w14:paraId="4369B4D7">
            <w:pPr>
              <w:spacing w:before="0" w:after="0" w:line="240" w:lineRule="auto"/>
              <w:jc w:val="center"/>
            </w:pPr>
            <w:r>
              <w:rPr>
                <w:rFonts w:ascii="Aptos" w:hAnsi="Aptos"/>
                <w:b w:val="0"/>
                <w:color w:val="153247"/>
                <w:sz w:val="14"/>
              </w:rPr>
              <w:t>33</w:t>
            </w:r>
          </w:p>
        </w:tc>
        <w:tc>
          <w:tcPr>
            <w:tcW w:w="3200" w:type="dxa"/>
            <w:shd w:val="clear" w:color="auto" w:fill="F3F7F9"/>
            <w:tcMar>
              <w:top w:w="18" w:type="dxa"/>
              <w:left w:w="85" w:type="dxa"/>
              <w:bottom w:w="18" w:type="dxa"/>
              <w:right w:w="85" w:type="dxa"/>
            </w:tcMar>
            <w:vAlign w:val="center"/>
          </w:tcPr>
          <w:p w14:paraId="5E1B544A">
            <w:pPr>
              <w:spacing w:before="0" w:after="0" w:line="240" w:lineRule="auto"/>
              <w:jc w:val="left"/>
            </w:pPr>
            <w:r>
              <w:rPr>
                <w:rFonts w:ascii="Aptos" w:hAnsi="Aptos"/>
                <w:b w:val="0"/>
                <w:color w:val="153247"/>
                <w:sz w:val="14"/>
              </w:rPr>
              <w:t>Main Pixel 4 Blue</w:t>
            </w:r>
          </w:p>
        </w:tc>
        <w:tc>
          <w:tcPr>
            <w:tcW w:w="1900" w:type="dxa"/>
            <w:shd w:val="clear" w:color="auto" w:fill="F3F7F9"/>
            <w:tcMar>
              <w:top w:w="18" w:type="dxa"/>
              <w:left w:w="85" w:type="dxa"/>
              <w:bottom w:w="18" w:type="dxa"/>
              <w:right w:w="85" w:type="dxa"/>
            </w:tcMar>
            <w:vAlign w:val="center"/>
          </w:tcPr>
          <w:p w14:paraId="19F705A6">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24341B0">
            <w:pPr>
              <w:spacing w:before="0" w:after="0" w:line="240" w:lineRule="auto"/>
              <w:jc w:val="left"/>
            </w:pPr>
            <w:r>
              <w:rPr>
                <w:rFonts w:ascii="Aptos" w:hAnsi="Aptos"/>
                <w:b w:val="0"/>
                <w:color w:val="153247"/>
                <w:sz w:val="14"/>
              </w:rPr>
              <w:t>Main Pixel 4 blue dimmer</w:t>
            </w:r>
          </w:p>
        </w:tc>
      </w:tr>
      <w:tr w14:paraId="41CF593C">
        <w:tc>
          <w:tcPr>
            <w:tcW w:w="1000" w:type="dxa"/>
            <w:tcMar>
              <w:top w:w="18" w:type="dxa"/>
              <w:left w:w="85" w:type="dxa"/>
              <w:bottom w:w="18" w:type="dxa"/>
              <w:right w:w="85" w:type="dxa"/>
            </w:tcMar>
            <w:vAlign w:val="center"/>
          </w:tcPr>
          <w:p w14:paraId="32849EAC">
            <w:pPr>
              <w:spacing w:before="0" w:after="0" w:line="240" w:lineRule="auto"/>
              <w:jc w:val="center"/>
            </w:pPr>
            <w:r>
              <w:rPr>
                <w:rFonts w:ascii="Aptos" w:hAnsi="Aptos"/>
                <w:b w:val="0"/>
                <w:color w:val="153247"/>
                <w:sz w:val="14"/>
              </w:rPr>
              <w:t>34</w:t>
            </w:r>
          </w:p>
        </w:tc>
        <w:tc>
          <w:tcPr>
            <w:tcW w:w="3200" w:type="dxa"/>
            <w:tcMar>
              <w:top w:w="18" w:type="dxa"/>
              <w:left w:w="85" w:type="dxa"/>
              <w:bottom w:w="18" w:type="dxa"/>
              <w:right w:w="85" w:type="dxa"/>
            </w:tcMar>
            <w:vAlign w:val="center"/>
          </w:tcPr>
          <w:p w14:paraId="44967D1E">
            <w:pPr>
              <w:spacing w:before="0" w:after="0" w:line="240" w:lineRule="auto"/>
              <w:jc w:val="left"/>
            </w:pPr>
            <w:r>
              <w:rPr>
                <w:rFonts w:ascii="Aptos" w:hAnsi="Aptos"/>
                <w:b w:val="0"/>
                <w:color w:val="153247"/>
                <w:sz w:val="14"/>
              </w:rPr>
              <w:t>Main Pixel 5 Red</w:t>
            </w:r>
          </w:p>
        </w:tc>
        <w:tc>
          <w:tcPr>
            <w:tcW w:w="1900" w:type="dxa"/>
            <w:tcMar>
              <w:top w:w="18" w:type="dxa"/>
              <w:left w:w="85" w:type="dxa"/>
              <w:bottom w:w="18" w:type="dxa"/>
              <w:right w:w="85" w:type="dxa"/>
            </w:tcMar>
            <w:vAlign w:val="center"/>
          </w:tcPr>
          <w:p w14:paraId="52D4E11A">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A98DF29">
            <w:pPr>
              <w:spacing w:before="0" w:after="0" w:line="240" w:lineRule="auto"/>
              <w:jc w:val="left"/>
            </w:pPr>
            <w:r>
              <w:rPr>
                <w:rFonts w:ascii="Aptos" w:hAnsi="Aptos"/>
                <w:b w:val="0"/>
                <w:color w:val="153247"/>
                <w:sz w:val="14"/>
              </w:rPr>
              <w:t>Main Pixel 5 red dimmer</w:t>
            </w:r>
          </w:p>
        </w:tc>
      </w:tr>
      <w:tr w14:paraId="1FE40900">
        <w:tc>
          <w:tcPr>
            <w:tcW w:w="1000" w:type="dxa"/>
            <w:shd w:val="clear" w:color="auto" w:fill="F3F7F9"/>
            <w:tcMar>
              <w:top w:w="18" w:type="dxa"/>
              <w:left w:w="85" w:type="dxa"/>
              <w:bottom w:w="18" w:type="dxa"/>
              <w:right w:w="85" w:type="dxa"/>
            </w:tcMar>
            <w:vAlign w:val="center"/>
          </w:tcPr>
          <w:p w14:paraId="62CD87DD">
            <w:pPr>
              <w:spacing w:before="0" w:after="0" w:line="240" w:lineRule="auto"/>
              <w:jc w:val="center"/>
            </w:pPr>
            <w:r>
              <w:rPr>
                <w:rFonts w:ascii="Aptos" w:hAnsi="Aptos"/>
                <w:b w:val="0"/>
                <w:color w:val="153247"/>
                <w:sz w:val="14"/>
              </w:rPr>
              <w:t>35</w:t>
            </w:r>
          </w:p>
        </w:tc>
        <w:tc>
          <w:tcPr>
            <w:tcW w:w="3200" w:type="dxa"/>
            <w:shd w:val="clear" w:color="auto" w:fill="F3F7F9"/>
            <w:tcMar>
              <w:top w:w="18" w:type="dxa"/>
              <w:left w:w="85" w:type="dxa"/>
              <w:bottom w:w="18" w:type="dxa"/>
              <w:right w:w="85" w:type="dxa"/>
            </w:tcMar>
            <w:vAlign w:val="center"/>
          </w:tcPr>
          <w:p w14:paraId="19D290C7">
            <w:pPr>
              <w:spacing w:before="0" w:after="0" w:line="240" w:lineRule="auto"/>
              <w:jc w:val="left"/>
            </w:pPr>
            <w:r>
              <w:rPr>
                <w:rFonts w:ascii="Aptos" w:hAnsi="Aptos"/>
                <w:b w:val="0"/>
                <w:color w:val="153247"/>
                <w:sz w:val="14"/>
              </w:rPr>
              <w:t>Main Pixel 5 Green</w:t>
            </w:r>
          </w:p>
        </w:tc>
        <w:tc>
          <w:tcPr>
            <w:tcW w:w="1900" w:type="dxa"/>
            <w:shd w:val="clear" w:color="auto" w:fill="F3F7F9"/>
            <w:tcMar>
              <w:top w:w="18" w:type="dxa"/>
              <w:left w:w="85" w:type="dxa"/>
              <w:bottom w:w="18" w:type="dxa"/>
              <w:right w:w="85" w:type="dxa"/>
            </w:tcMar>
            <w:vAlign w:val="center"/>
          </w:tcPr>
          <w:p w14:paraId="6881FB6B">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BE322BD">
            <w:pPr>
              <w:spacing w:before="0" w:after="0" w:line="240" w:lineRule="auto"/>
              <w:jc w:val="left"/>
            </w:pPr>
            <w:r>
              <w:rPr>
                <w:rFonts w:ascii="Aptos" w:hAnsi="Aptos"/>
                <w:b w:val="0"/>
                <w:color w:val="153247"/>
                <w:sz w:val="14"/>
              </w:rPr>
              <w:t>Main Pixel 5 green dimmer</w:t>
            </w:r>
          </w:p>
        </w:tc>
      </w:tr>
      <w:tr w14:paraId="024355A2">
        <w:tc>
          <w:tcPr>
            <w:tcW w:w="1000" w:type="dxa"/>
            <w:tcMar>
              <w:top w:w="18" w:type="dxa"/>
              <w:left w:w="85" w:type="dxa"/>
              <w:bottom w:w="18" w:type="dxa"/>
              <w:right w:w="85" w:type="dxa"/>
            </w:tcMar>
            <w:vAlign w:val="center"/>
          </w:tcPr>
          <w:p w14:paraId="0678B270">
            <w:pPr>
              <w:spacing w:before="0" w:after="0" w:line="240" w:lineRule="auto"/>
              <w:jc w:val="center"/>
            </w:pPr>
            <w:r>
              <w:rPr>
                <w:rFonts w:ascii="Aptos" w:hAnsi="Aptos"/>
                <w:b w:val="0"/>
                <w:color w:val="153247"/>
                <w:sz w:val="14"/>
              </w:rPr>
              <w:t>36</w:t>
            </w:r>
          </w:p>
        </w:tc>
        <w:tc>
          <w:tcPr>
            <w:tcW w:w="3200" w:type="dxa"/>
            <w:tcMar>
              <w:top w:w="18" w:type="dxa"/>
              <w:left w:w="85" w:type="dxa"/>
              <w:bottom w:w="18" w:type="dxa"/>
              <w:right w:w="85" w:type="dxa"/>
            </w:tcMar>
            <w:vAlign w:val="center"/>
          </w:tcPr>
          <w:p w14:paraId="249CF62C">
            <w:pPr>
              <w:spacing w:before="0" w:after="0" w:line="240" w:lineRule="auto"/>
              <w:jc w:val="left"/>
            </w:pPr>
            <w:r>
              <w:rPr>
                <w:rFonts w:ascii="Aptos" w:hAnsi="Aptos"/>
                <w:b w:val="0"/>
                <w:color w:val="153247"/>
                <w:sz w:val="14"/>
              </w:rPr>
              <w:t>Main Pixel 5 Blue</w:t>
            </w:r>
          </w:p>
        </w:tc>
        <w:tc>
          <w:tcPr>
            <w:tcW w:w="1900" w:type="dxa"/>
            <w:tcMar>
              <w:top w:w="18" w:type="dxa"/>
              <w:left w:w="85" w:type="dxa"/>
              <w:bottom w:w="18" w:type="dxa"/>
              <w:right w:w="85" w:type="dxa"/>
            </w:tcMar>
            <w:vAlign w:val="center"/>
          </w:tcPr>
          <w:p w14:paraId="1EC98F37">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4AB9805">
            <w:pPr>
              <w:spacing w:before="0" w:after="0" w:line="240" w:lineRule="auto"/>
              <w:jc w:val="left"/>
            </w:pPr>
            <w:r>
              <w:rPr>
                <w:rFonts w:ascii="Aptos" w:hAnsi="Aptos"/>
                <w:b w:val="0"/>
                <w:color w:val="153247"/>
                <w:sz w:val="14"/>
              </w:rPr>
              <w:t>Main Pixel 5 blue dimmer</w:t>
            </w:r>
          </w:p>
        </w:tc>
      </w:tr>
      <w:tr w14:paraId="0171C18D">
        <w:tc>
          <w:tcPr>
            <w:tcW w:w="1000" w:type="dxa"/>
            <w:shd w:val="clear" w:color="auto" w:fill="F3F7F9"/>
            <w:tcMar>
              <w:top w:w="18" w:type="dxa"/>
              <w:left w:w="85" w:type="dxa"/>
              <w:bottom w:w="18" w:type="dxa"/>
              <w:right w:w="85" w:type="dxa"/>
            </w:tcMar>
            <w:vAlign w:val="center"/>
          </w:tcPr>
          <w:p w14:paraId="45C39F13">
            <w:pPr>
              <w:spacing w:before="0" w:after="0" w:line="240" w:lineRule="auto"/>
              <w:jc w:val="center"/>
            </w:pPr>
            <w:r>
              <w:rPr>
                <w:rFonts w:ascii="Aptos" w:hAnsi="Aptos"/>
                <w:b w:val="0"/>
                <w:color w:val="153247"/>
                <w:sz w:val="14"/>
              </w:rPr>
              <w:t>37</w:t>
            </w:r>
          </w:p>
        </w:tc>
        <w:tc>
          <w:tcPr>
            <w:tcW w:w="3200" w:type="dxa"/>
            <w:shd w:val="clear" w:color="auto" w:fill="F3F7F9"/>
            <w:tcMar>
              <w:top w:w="18" w:type="dxa"/>
              <w:left w:w="85" w:type="dxa"/>
              <w:bottom w:w="18" w:type="dxa"/>
              <w:right w:w="85" w:type="dxa"/>
            </w:tcMar>
            <w:vAlign w:val="center"/>
          </w:tcPr>
          <w:p w14:paraId="181ED40E">
            <w:pPr>
              <w:spacing w:before="0" w:after="0" w:line="240" w:lineRule="auto"/>
              <w:jc w:val="left"/>
            </w:pPr>
            <w:r>
              <w:rPr>
                <w:rFonts w:ascii="Aptos" w:hAnsi="Aptos"/>
                <w:b w:val="0"/>
                <w:color w:val="153247"/>
                <w:sz w:val="14"/>
              </w:rPr>
              <w:t>Main Pixel 6 Red</w:t>
            </w:r>
          </w:p>
        </w:tc>
        <w:tc>
          <w:tcPr>
            <w:tcW w:w="1900" w:type="dxa"/>
            <w:shd w:val="clear" w:color="auto" w:fill="F3F7F9"/>
            <w:tcMar>
              <w:top w:w="18" w:type="dxa"/>
              <w:left w:w="85" w:type="dxa"/>
              <w:bottom w:w="18" w:type="dxa"/>
              <w:right w:w="85" w:type="dxa"/>
            </w:tcMar>
            <w:vAlign w:val="center"/>
          </w:tcPr>
          <w:p w14:paraId="51C965D4">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6AC94F8">
            <w:pPr>
              <w:spacing w:before="0" w:after="0" w:line="240" w:lineRule="auto"/>
              <w:jc w:val="left"/>
            </w:pPr>
            <w:r>
              <w:rPr>
                <w:rFonts w:ascii="Aptos" w:hAnsi="Aptos"/>
                <w:b w:val="0"/>
                <w:color w:val="153247"/>
                <w:sz w:val="14"/>
              </w:rPr>
              <w:t>Main Pixel 6 red dimmer</w:t>
            </w:r>
          </w:p>
        </w:tc>
      </w:tr>
      <w:tr w14:paraId="3931B557">
        <w:tc>
          <w:tcPr>
            <w:tcW w:w="1000" w:type="dxa"/>
            <w:tcMar>
              <w:top w:w="18" w:type="dxa"/>
              <w:left w:w="85" w:type="dxa"/>
              <w:bottom w:w="18" w:type="dxa"/>
              <w:right w:w="85" w:type="dxa"/>
            </w:tcMar>
            <w:vAlign w:val="center"/>
          </w:tcPr>
          <w:p w14:paraId="5B24F558">
            <w:pPr>
              <w:spacing w:before="0" w:after="0" w:line="240" w:lineRule="auto"/>
              <w:jc w:val="center"/>
            </w:pPr>
            <w:r>
              <w:rPr>
                <w:rFonts w:ascii="Aptos" w:hAnsi="Aptos"/>
                <w:b w:val="0"/>
                <w:color w:val="153247"/>
                <w:sz w:val="14"/>
              </w:rPr>
              <w:t>38</w:t>
            </w:r>
          </w:p>
        </w:tc>
        <w:tc>
          <w:tcPr>
            <w:tcW w:w="3200" w:type="dxa"/>
            <w:tcMar>
              <w:top w:w="18" w:type="dxa"/>
              <w:left w:w="85" w:type="dxa"/>
              <w:bottom w:w="18" w:type="dxa"/>
              <w:right w:w="85" w:type="dxa"/>
            </w:tcMar>
            <w:vAlign w:val="center"/>
          </w:tcPr>
          <w:p w14:paraId="674D3537">
            <w:pPr>
              <w:spacing w:before="0" w:after="0" w:line="240" w:lineRule="auto"/>
              <w:jc w:val="left"/>
            </w:pPr>
            <w:r>
              <w:rPr>
                <w:rFonts w:ascii="Aptos" w:hAnsi="Aptos"/>
                <w:b w:val="0"/>
                <w:color w:val="153247"/>
                <w:sz w:val="14"/>
              </w:rPr>
              <w:t>Main Pixel 6 Green</w:t>
            </w:r>
          </w:p>
        </w:tc>
        <w:tc>
          <w:tcPr>
            <w:tcW w:w="1900" w:type="dxa"/>
            <w:tcMar>
              <w:top w:w="18" w:type="dxa"/>
              <w:left w:w="85" w:type="dxa"/>
              <w:bottom w:w="18" w:type="dxa"/>
              <w:right w:w="85" w:type="dxa"/>
            </w:tcMar>
            <w:vAlign w:val="center"/>
          </w:tcPr>
          <w:p w14:paraId="00ABC2BD">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1D787EF">
            <w:pPr>
              <w:spacing w:before="0" w:after="0" w:line="240" w:lineRule="auto"/>
              <w:jc w:val="left"/>
            </w:pPr>
            <w:r>
              <w:rPr>
                <w:rFonts w:ascii="Aptos" w:hAnsi="Aptos"/>
                <w:b w:val="0"/>
                <w:color w:val="153247"/>
                <w:sz w:val="14"/>
              </w:rPr>
              <w:t>Main Pixel 6 green dimmer</w:t>
            </w:r>
          </w:p>
        </w:tc>
      </w:tr>
      <w:tr w14:paraId="764CBACB">
        <w:tc>
          <w:tcPr>
            <w:tcW w:w="1000" w:type="dxa"/>
            <w:shd w:val="clear" w:color="auto" w:fill="F3F7F9"/>
            <w:tcMar>
              <w:top w:w="18" w:type="dxa"/>
              <w:left w:w="85" w:type="dxa"/>
              <w:bottom w:w="18" w:type="dxa"/>
              <w:right w:w="85" w:type="dxa"/>
            </w:tcMar>
            <w:vAlign w:val="center"/>
          </w:tcPr>
          <w:p w14:paraId="5F278797">
            <w:pPr>
              <w:spacing w:before="0" w:after="0" w:line="240" w:lineRule="auto"/>
              <w:jc w:val="center"/>
            </w:pPr>
            <w:r>
              <w:rPr>
                <w:rFonts w:ascii="Aptos" w:hAnsi="Aptos"/>
                <w:b w:val="0"/>
                <w:color w:val="153247"/>
                <w:sz w:val="14"/>
              </w:rPr>
              <w:t>39</w:t>
            </w:r>
          </w:p>
        </w:tc>
        <w:tc>
          <w:tcPr>
            <w:tcW w:w="3200" w:type="dxa"/>
            <w:shd w:val="clear" w:color="auto" w:fill="F3F7F9"/>
            <w:tcMar>
              <w:top w:w="18" w:type="dxa"/>
              <w:left w:w="85" w:type="dxa"/>
              <w:bottom w:w="18" w:type="dxa"/>
              <w:right w:w="85" w:type="dxa"/>
            </w:tcMar>
            <w:vAlign w:val="center"/>
          </w:tcPr>
          <w:p w14:paraId="586B8905">
            <w:pPr>
              <w:spacing w:before="0" w:after="0" w:line="240" w:lineRule="auto"/>
              <w:jc w:val="left"/>
            </w:pPr>
            <w:r>
              <w:rPr>
                <w:rFonts w:ascii="Aptos" w:hAnsi="Aptos"/>
                <w:b w:val="0"/>
                <w:color w:val="153247"/>
                <w:sz w:val="14"/>
              </w:rPr>
              <w:t>Main Pixel 6 Blue</w:t>
            </w:r>
          </w:p>
        </w:tc>
        <w:tc>
          <w:tcPr>
            <w:tcW w:w="1900" w:type="dxa"/>
            <w:shd w:val="clear" w:color="auto" w:fill="F3F7F9"/>
            <w:tcMar>
              <w:top w:w="18" w:type="dxa"/>
              <w:left w:w="85" w:type="dxa"/>
              <w:bottom w:w="18" w:type="dxa"/>
              <w:right w:w="85" w:type="dxa"/>
            </w:tcMar>
            <w:vAlign w:val="center"/>
          </w:tcPr>
          <w:p w14:paraId="718B9699">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0FA23D0">
            <w:pPr>
              <w:spacing w:before="0" w:after="0" w:line="240" w:lineRule="auto"/>
              <w:jc w:val="left"/>
            </w:pPr>
            <w:r>
              <w:rPr>
                <w:rFonts w:ascii="Aptos" w:hAnsi="Aptos"/>
                <w:b w:val="0"/>
                <w:color w:val="153247"/>
                <w:sz w:val="14"/>
              </w:rPr>
              <w:t>Main Pixel 6 blue dimmer</w:t>
            </w:r>
          </w:p>
        </w:tc>
      </w:tr>
      <w:tr w14:paraId="7E2EB2EC">
        <w:tc>
          <w:tcPr>
            <w:tcW w:w="1000" w:type="dxa"/>
            <w:tcMar>
              <w:top w:w="18" w:type="dxa"/>
              <w:left w:w="85" w:type="dxa"/>
              <w:bottom w:w="18" w:type="dxa"/>
              <w:right w:w="85" w:type="dxa"/>
            </w:tcMar>
            <w:vAlign w:val="center"/>
          </w:tcPr>
          <w:p w14:paraId="67A80AD4">
            <w:pPr>
              <w:spacing w:before="0" w:after="0" w:line="240" w:lineRule="auto"/>
              <w:jc w:val="center"/>
            </w:pPr>
            <w:r>
              <w:rPr>
                <w:rFonts w:ascii="Aptos" w:hAnsi="Aptos"/>
                <w:b w:val="0"/>
                <w:color w:val="153247"/>
                <w:sz w:val="14"/>
              </w:rPr>
              <w:t>40</w:t>
            </w:r>
          </w:p>
        </w:tc>
        <w:tc>
          <w:tcPr>
            <w:tcW w:w="3200" w:type="dxa"/>
            <w:tcMar>
              <w:top w:w="18" w:type="dxa"/>
              <w:left w:w="85" w:type="dxa"/>
              <w:bottom w:w="18" w:type="dxa"/>
              <w:right w:w="85" w:type="dxa"/>
            </w:tcMar>
            <w:vAlign w:val="center"/>
          </w:tcPr>
          <w:p w14:paraId="13188CEC">
            <w:pPr>
              <w:spacing w:before="0" w:after="0" w:line="240" w:lineRule="auto"/>
              <w:jc w:val="left"/>
            </w:pPr>
            <w:r>
              <w:rPr>
                <w:rFonts w:ascii="Aptos" w:hAnsi="Aptos"/>
                <w:b w:val="0"/>
                <w:color w:val="153247"/>
                <w:sz w:val="14"/>
              </w:rPr>
              <w:t>Main Pixel 7 Red</w:t>
            </w:r>
          </w:p>
        </w:tc>
        <w:tc>
          <w:tcPr>
            <w:tcW w:w="1900" w:type="dxa"/>
            <w:tcMar>
              <w:top w:w="18" w:type="dxa"/>
              <w:left w:w="85" w:type="dxa"/>
              <w:bottom w:w="18" w:type="dxa"/>
              <w:right w:w="85" w:type="dxa"/>
            </w:tcMar>
            <w:vAlign w:val="center"/>
          </w:tcPr>
          <w:p w14:paraId="10AE1676">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E89F655">
            <w:pPr>
              <w:spacing w:before="0" w:after="0" w:line="240" w:lineRule="auto"/>
              <w:jc w:val="left"/>
            </w:pPr>
            <w:r>
              <w:rPr>
                <w:rFonts w:ascii="Aptos" w:hAnsi="Aptos"/>
                <w:b w:val="0"/>
                <w:color w:val="153247"/>
                <w:sz w:val="14"/>
              </w:rPr>
              <w:t>Main Pixel 7 red dimmer</w:t>
            </w:r>
          </w:p>
        </w:tc>
      </w:tr>
      <w:tr w14:paraId="77EB3034">
        <w:tc>
          <w:tcPr>
            <w:tcW w:w="1000" w:type="dxa"/>
            <w:shd w:val="clear" w:color="auto" w:fill="F3F7F9"/>
            <w:tcMar>
              <w:top w:w="18" w:type="dxa"/>
              <w:left w:w="85" w:type="dxa"/>
              <w:bottom w:w="18" w:type="dxa"/>
              <w:right w:w="85" w:type="dxa"/>
            </w:tcMar>
            <w:vAlign w:val="center"/>
          </w:tcPr>
          <w:p w14:paraId="0FEBDADF">
            <w:pPr>
              <w:spacing w:before="0" w:after="0" w:line="240" w:lineRule="auto"/>
              <w:jc w:val="center"/>
            </w:pPr>
            <w:r>
              <w:rPr>
                <w:rFonts w:ascii="Aptos" w:hAnsi="Aptos"/>
                <w:b w:val="0"/>
                <w:color w:val="153247"/>
                <w:sz w:val="14"/>
              </w:rPr>
              <w:t>41</w:t>
            </w:r>
          </w:p>
        </w:tc>
        <w:tc>
          <w:tcPr>
            <w:tcW w:w="3200" w:type="dxa"/>
            <w:shd w:val="clear" w:color="auto" w:fill="F3F7F9"/>
            <w:tcMar>
              <w:top w:w="18" w:type="dxa"/>
              <w:left w:w="85" w:type="dxa"/>
              <w:bottom w:w="18" w:type="dxa"/>
              <w:right w:w="85" w:type="dxa"/>
            </w:tcMar>
            <w:vAlign w:val="center"/>
          </w:tcPr>
          <w:p w14:paraId="63BED032">
            <w:pPr>
              <w:spacing w:before="0" w:after="0" w:line="240" w:lineRule="auto"/>
              <w:jc w:val="left"/>
            </w:pPr>
            <w:r>
              <w:rPr>
                <w:rFonts w:ascii="Aptos" w:hAnsi="Aptos"/>
                <w:b w:val="0"/>
                <w:color w:val="153247"/>
                <w:sz w:val="14"/>
              </w:rPr>
              <w:t>Main Pixel 7 Green</w:t>
            </w:r>
          </w:p>
        </w:tc>
        <w:tc>
          <w:tcPr>
            <w:tcW w:w="1900" w:type="dxa"/>
            <w:shd w:val="clear" w:color="auto" w:fill="F3F7F9"/>
            <w:tcMar>
              <w:top w:w="18" w:type="dxa"/>
              <w:left w:w="85" w:type="dxa"/>
              <w:bottom w:w="18" w:type="dxa"/>
              <w:right w:w="85" w:type="dxa"/>
            </w:tcMar>
            <w:vAlign w:val="center"/>
          </w:tcPr>
          <w:p w14:paraId="3E16B934">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8DB9549">
            <w:pPr>
              <w:spacing w:before="0" w:after="0" w:line="240" w:lineRule="auto"/>
              <w:jc w:val="left"/>
            </w:pPr>
            <w:r>
              <w:rPr>
                <w:rFonts w:ascii="Aptos" w:hAnsi="Aptos"/>
                <w:b w:val="0"/>
                <w:color w:val="153247"/>
                <w:sz w:val="14"/>
              </w:rPr>
              <w:t>Main Pixel 7 green dimmer</w:t>
            </w:r>
          </w:p>
        </w:tc>
      </w:tr>
      <w:tr w14:paraId="74D8D8CB">
        <w:tc>
          <w:tcPr>
            <w:tcW w:w="1000" w:type="dxa"/>
            <w:tcMar>
              <w:top w:w="18" w:type="dxa"/>
              <w:left w:w="85" w:type="dxa"/>
              <w:bottom w:w="18" w:type="dxa"/>
              <w:right w:w="85" w:type="dxa"/>
            </w:tcMar>
            <w:vAlign w:val="center"/>
          </w:tcPr>
          <w:p w14:paraId="537A95AA">
            <w:pPr>
              <w:spacing w:before="0" w:after="0" w:line="240" w:lineRule="auto"/>
              <w:jc w:val="center"/>
            </w:pPr>
            <w:r>
              <w:rPr>
                <w:rFonts w:ascii="Aptos" w:hAnsi="Aptos"/>
                <w:b w:val="0"/>
                <w:color w:val="153247"/>
                <w:sz w:val="14"/>
              </w:rPr>
              <w:t>42</w:t>
            </w:r>
          </w:p>
        </w:tc>
        <w:tc>
          <w:tcPr>
            <w:tcW w:w="3200" w:type="dxa"/>
            <w:tcMar>
              <w:top w:w="18" w:type="dxa"/>
              <w:left w:w="85" w:type="dxa"/>
              <w:bottom w:w="18" w:type="dxa"/>
              <w:right w:w="85" w:type="dxa"/>
            </w:tcMar>
            <w:vAlign w:val="center"/>
          </w:tcPr>
          <w:p w14:paraId="08AC1A59">
            <w:pPr>
              <w:spacing w:before="0" w:after="0" w:line="240" w:lineRule="auto"/>
              <w:jc w:val="left"/>
            </w:pPr>
            <w:r>
              <w:rPr>
                <w:rFonts w:ascii="Aptos" w:hAnsi="Aptos"/>
                <w:b w:val="0"/>
                <w:color w:val="153247"/>
                <w:sz w:val="14"/>
              </w:rPr>
              <w:t>Main Pixel 7 Blue</w:t>
            </w:r>
          </w:p>
        </w:tc>
        <w:tc>
          <w:tcPr>
            <w:tcW w:w="1900" w:type="dxa"/>
            <w:tcMar>
              <w:top w:w="18" w:type="dxa"/>
              <w:left w:w="85" w:type="dxa"/>
              <w:bottom w:w="18" w:type="dxa"/>
              <w:right w:w="85" w:type="dxa"/>
            </w:tcMar>
            <w:vAlign w:val="center"/>
          </w:tcPr>
          <w:p w14:paraId="4DEAB148">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A3A5D64">
            <w:pPr>
              <w:spacing w:before="0" w:after="0" w:line="240" w:lineRule="auto"/>
              <w:jc w:val="left"/>
            </w:pPr>
            <w:r>
              <w:rPr>
                <w:rFonts w:ascii="Aptos" w:hAnsi="Aptos"/>
                <w:b w:val="0"/>
                <w:color w:val="153247"/>
                <w:sz w:val="14"/>
              </w:rPr>
              <w:t>Main Pixel 7 blue dimmer</w:t>
            </w:r>
          </w:p>
        </w:tc>
      </w:tr>
    </w:tbl>
    <w:p w14:paraId="4DA72D87">
      <w:pPr>
        <w:spacing w:after="40"/>
      </w:pPr>
    </w:p>
    <w:p w14:paraId="34FCEDD5">
      <w:pPr>
        <w:pStyle w:val="4"/>
      </w:pPr>
      <w:r>
        <w:t>6.6 78CH Aura Extension - Channels 43-78</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3200"/>
        <w:gridCol w:w="1900"/>
        <w:gridCol w:w="8150"/>
      </w:tblGrid>
      <w:tr w14:paraId="36A81399">
        <w:trPr>
          <w:tblHeader/>
        </w:trPr>
        <w:tc>
          <w:tcPr>
            <w:tcW w:w="1000" w:type="dxa"/>
            <w:shd w:val="clear" w:color="auto" w:fill="1677A8"/>
            <w:tcMar>
              <w:top w:w="18" w:type="dxa"/>
              <w:left w:w="85" w:type="dxa"/>
              <w:bottom w:w="18" w:type="dxa"/>
              <w:right w:w="85" w:type="dxa"/>
            </w:tcMar>
            <w:vAlign w:val="center"/>
          </w:tcPr>
          <w:p w14:paraId="4D86FD9F">
            <w:pPr>
              <w:spacing w:before="0" w:after="0" w:line="240" w:lineRule="auto"/>
              <w:jc w:val="center"/>
            </w:pPr>
            <w:r>
              <w:rPr>
                <w:rFonts w:ascii="Aptos" w:hAnsi="Aptos"/>
                <w:b/>
                <w:color w:val="FFFFFF"/>
                <w:sz w:val="15"/>
              </w:rPr>
              <w:t>Channel</w:t>
            </w:r>
          </w:p>
        </w:tc>
        <w:tc>
          <w:tcPr>
            <w:tcW w:w="3200" w:type="dxa"/>
            <w:shd w:val="clear" w:color="auto" w:fill="1677A8"/>
            <w:tcMar>
              <w:top w:w="18" w:type="dxa"/>
              <w:left w:w="85" w:type="dxa"/>
              <w:bottom w:w="18" w:type="dxa"/>
              <w:right w:w="85" w:type="dxa"/>
            </w:tcMar>
            <w:vAlign w:val="center"/>
          </w:tcPr>
          <w:p w14:paraId="25029EEC">
            <w:pPr>
              <w:spacing w:before="0" w:after="0" w:line="240" w:lineRule="auto"/>
              <w:jc w:val="left"/>
            </w:pPr>
            <w:r>
              <w:rPr>
                <w:rFonts w:ascii="Aptos" w:hAnsi="Aptos"/>
                <w:b/>
                <w:color w:val="FFFFFF"/>
                <w:sz w:val="15"/>
              </w:rPr>
              <w:t>Function</w:t>
            </w:r>
          </w:p>
        </w:tc>
        <w:tc>
          <w:tcPr>
            <w:tcW w:w="1900" w:type="dxa"/>
            <w:shd w:val="clear" w:color="auto" w:fill="1677A8"/>
            <w:tcMar>
              <w:top w:w="18" w:type="dxa"/>
              <w:left w:w="85" w:type="dxa"/>
              <w:bottom w:w="18" w:type="dxa"/>
              <w:right w:w="85" w:type="dxa"/>
            </w:tcMar>
            <w:vAlign w:val="center"/>
          </w:tcPr>
          <w:p w14:paraId="27BD4004">
            <w:pPr>
              <w:spacing w:before="0" w:after="0" w:line="240" w:lineRule="auto"/>
              <w:jc w:val="center"/>
            </w:pPr>
            <w:r>
              <w:rPr>
                <w:rFonts w:ascii="Aptos" w:hAnsi="Aptos"/>
                <w:b/>
                <w:color w:val="FFFFFF"/>
                <w:sz w:val="15"/>
              </w:rPr>
              <w:t>DMX Value</w:t>
            </w:r>
          </w:p>
        </w:tc>
        <w:tc>
          <w:tcPr>
            <w:tcW w:w="8150" w:type="dxa"/>
            <w:shd w:val="clear" w:color="auto" w:fill="1677A8"/>
            <w:tcMar>
              <w:top w:w="18" w:type="dxa"/>
              <w:left w:w="85" w:type="dxa"/>
              <w:bottom w:w="18" w:type="dxa"/>
              <w:right w:w="85" w:type="dxa"/>
            </w:tcMar>
            <w:vAlign w:val="center"/>
          </w:tcPr>
          <w:p w14:paraId="31706FCD">
            <w:pPr>
              <w:spacing w:before="0" w:after="0" w:line="240" w:lineRule="auto"/>
              <w:jc w:val="left"/>
            </w:pPr>
            <w:r>
              <w:rPr>
                <w:rFonts w:ascii="Aptos" w:hAnsi="Aptos"/>
                <w:b/>
                <w:color w:val="FFFFFF"/>
                <w:sz w:val="15"/>
              </w:rPr>
              <w:t>Description</w:t>
            </w:r>
          </w:p>
        </w:tc>
      </w:tr>
      <w:tr w14:paraId="56C4354A">
        <w:tc>
          <w:tcPr>
            <w:tcW w:w="1000" w:type="dxa"/>
            <w:tcMar>
              <w:top w:w="18" w:type="dxa"/>
              <w:left w:w="85" w:type="dxa"/>
              <w:bottom w:w="18" w:type="dxa"/>
              <w:right w:w="85" w:type="dxa"/>
            </w:tcMar>
            <w:vAlign w:val="center"/>
          </w:tcPr>
          <w:p w14:paraId="594F28A8">
            <w:pPr>
              <w:spacing w:before="0" w:after="0" w:line="240" w:lineRule="auto"/>
              <w:jc w:val="center"/>
            </w:pPr>
            <w:r>
              <w:rPr>
                <w:rFonts w:ascii="Aptos" w:hAnsi="Aptos"/>
                <w:b w:val="0"/>
                <w:color w:val="153247"/>
                <w:sz w:val="14"/>
              </w:rPr>
              <w:t>43</w:t>
            </w:r>
          </w:p>
        </w:tc>
        <w:tc>
          <w:tcPr>
            <w:tcW w:w="3200" w:type="dxa"/>
            <w:tcMar>
              <w:top w:w="18" w:type="dxa"/>
              <w:left w:w="85" w:type="dxa"/>
              <w:bottom w:w="18" w:type="dxa"/>
              <w:right w:w="85" w:type="dxa"/>
            </w:tcMar>
            <w:vAlign w:val="center"/>
          </w:tcPr>
          <w:p w14:paraId="23B63F2D">
            <w:pPr>
              <w:spacing w:before="0" w:after="0" w:line="240" w:lineRule="auto"/>
              <w:jc w:val="left"/>
            </w:pPr>
            <w:r>
              <w:rPr>
                <w:rFonts w:ascii="Aptos" w:hAnsi="Aptos"/>
                <w:b w:val="0"/>
                <w:color w:val="153247"/>
                <w:sz w:val="14"/>
              </w:rPr>
              <w:t>Aura Filament 1 Red</w:t>
            </w:r>
          </w:p>
        </w:tc>
        <w:tc>
          <w:tcPr>
            <w:tcW w:w="1900" w:type="dxa"/>
            <w:tcMar>
              <w:top w:w="18" w:type="dxa"/>
              <w:left w:w="85" w:type="dxa"/>
              <w:bottom w:w="18" w:type="dxa"/>
              <w:right w:w="85" w:type="dxa"/>
            </w:tcMar>
            <w:vAlign w:val="center"/>
          </w:tcPr>
          <w:p w14:paraId="5E7F2467">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14A1DCE">
            <w:pPr>
              <w:spacing w:before="0" w:after="0" w:line="240" w:lineRule="auto"/>
              <w:jc w:val="left"/>
            </w:pPr>
            <w:r>
              <w:rPr>
                <w:rFonts w:ascii="Aptos" w:hAnsi="Aptos"/>
                <w:b w:val="0"/>
                <w:color w:val="153247"/>
                <w:sz w:val="14"/>
              </w:rPr>
              <w:t>Aura Filament 1 red dimmer</w:t>
            </w:r>
          </w:p>
        </w:tc>
      </w:tr>
      <w:tr w14:paraId="435485A3">
        <w:tc>
          <w:tcPr>
            <w:tcW w:w="1000" w:type="dxa"/>
            <w:shd w:val="clear" w:color="auto" w:fill="F3F7F9"/>
            <w:tcMar>
              <w:top w:w="18" w:type="dxa"/>
              <w:left w:w="85" w:type="dxa"/>
              <w:bottom w:w="18" w:type="dxa"/>
              <w:right w:w="85" w:type="dxa"/>
            </w:tcMar>
            <w:vAlign w:val="center"/>
          </w:tcPr>
          <w:p w14:paraId="2941D209">
            <w:pPr>
              <w:spacing w:before="0" w:after="0" w:line="240" w:lineRule="auto"/>
              <w:jc w:val="center"/>
            </w:pPr>
            <w:r>
              <w:rPr>
                <w:rFonts w:ascii="Aptos" w:hAnsi="Aptos"/>
                <w:b w:val="0"/>
                <w:color w:val="153247"/>
                <w:sz w:val="14"/>
              </w:rPr>
              <w:t>44</w:t>
            </w:r>
          </w:p>
        </w:tc>
        <w:tc>
          <w:tcPr>
            <w:tcW w:w="3200" w:type="dxa"/>
            <w:shd w:val="clear" w:color="auto" w:fill="F3F7F9"/>
            <w:tcMar>
              <w:top w:w="18" w:type="dxa"/>
              <w:left w:w="85" w:type="dxa"/>
              <w:bottom w:w="18" w:type="dxa"/>
              <w:right w:w="85" w:type="dxa"/>
            </w:tcMar>
            <w:vAlign w:val="center"/>
          </w:tcPr>
          <w:p w14:paraId="51CAA4E4">
            <w:pPr>
              <w:spacing w:before="0" w:after="0" w:line="240" w:lineRule="auto"/>
              <w:jc w:val="left"/>
            </w:pPr>
            <w:r>
              <w:rPr>
                <w:rFonts w:ascii="Aptos" w:hAnsi="Aptos"/>
                <w:b w:val="0"/>
                <w:color w:val="153247"/>
                <w:sz w:val="14"/>
              </w:rPr>
              <w:t>Aura Filament 1 Green</w:t>
            </w:r>
          </w:p>
        </w:tc>
        <w:tc>
          <w:tcPr>
            <w:tcW w:w="1900" w:type="dxa"/>
            <w:shd w:val="clear" w:color="auto" w:fill="F3F7F9"/>
            <w:tcMar>
              <w:top w:w="18" w:type="dxa"/>
              <w:left w:w="85" w:type="dxa"/>
              <w:bottom w:w="18" w:type="dxa"/>
              <w:right w:w="85" w:type="dxa"/>
            </w:tcMar>
            <w:vAlign w:val="center"/>
          </w:tcPr>
          <w:p w14:paraId="541F995C">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6F3A932">
            <w:pPr>
              <w:spacing w:before="0" w:after="0" w:line="240" w:lineRule="auto"/>
              <w:jc w:val="left"/>
            </w:pPr>
            <w:r>
              <w:rPr>
                <w:rFonts w:ascii="Aptos" w:hAnsi="Aptos"/>
                <w:b w:val="0"/>
                <w:color w:val="153247"/>
                <w:sz w:val="14"/>
              </w:rPr>
              <w:t>Aura Filament 1 green dimmer</w:t>
            </w:r>
          </w:p>
        </w:tc>
      </w:tr>
      <w:tr w14:paraId="05E1DF6B">
        <w:tc>
          <w:tcPr>
            <w:tcW w:w="1000" w:type="dxa"/>
            <w:tcMar>
              <w:top w:w="18" w:type="dxa"/>
              <w:left w:w="85" w:type="dxa"/>
              <w:bottom w:w="18" w:type="dxa"/>
              <w:right w:w="85" w:type="dxa"/>
            </w:tcMar>
            <w:vAlign w:val="center"/>
          </w:tcPr>
          <w:p w14:paraId="0D1F058A">
            <w:pPr>
              <w:spacing w:before="0" w:after="0" w:line="240" w:lineRule="auto"/>
              <w:jc w:val="center"/>
            </w:pPr>
            <w:r>
              <w:rPr>
                <w:rFonts w:ascii="Aptos" w:hAnsi="Aptos"/>
                <w:b w:val="0"/>
                <w:color w:val="153247"/>
                <w:sz w:val="14"/>
              </w:rPr>
              <w:t>45</w:t>
            </w:r>
          </w:p>
        </w:tc>
        <w:tc>
          <w:tcPr>
            <w:tcW w:w="3200" w:type="dxa"/>
            <w:tcMar>
              <w:top w:w="18" w:type="dxa"/>
              <w:left w:w="85" w:type="dxa"/>
              <w:bottom w:w="18" w:type="dxa"/>
              <w:right w:w="85" w:type="dxa"/>
            </w:tcMar>
            <w:vAlign w:val="center"/>
          </w:tcPr>
          <w:p w14:paraId="620D98FA">
            <w:pPr>
              <w:spacing w:before="0" w:after="0" w:line="240" w:lineRule="auto"/>
              <w:jc w:val="left"/>
            </w:pPr>
            <w:r>
              <w:rPr>
                <w:rFonts w:ascii="Aptos" w:hAnsi="Aptos"/>
                <w:b w:val="0"/>
                <w:color w:val="153247"/>
                <w:sz w:val="14"/>
              </w:rPr>
              <w:t>Aura Filament 1 Blue</w:t>
            </w:r>
          </w:p>
        </w:tc>
        <w:tc>
          <w:tcPr>
            <w:tcW w:w="1900" w:type="dxa"/>
            <w:tcMar>
              <w:top w:w="18" w:type="dxa"/>
              <w:left w:w="85" w:type="dxa"/>
              <w:bottom w:w="18" w:type="dxa"/>
              <w:right w:w="85" w:type="dxa"/>
            </w:tcMar>
            <w:vAlign w:val="center"/>
          </w:tcPr>
          <w:p w14:paraId="09B41FEA">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7F09F34">
            <w:pPr>
              <w:spacing w:before="0" w:after="0" w:line="240" w:lineRule="auto"/>
              <w:jc w:val="left"/>
            </w:pPr>
            <w:r>
              <w:rPr>
                <w:rFonts w:ascii="Aptos" w:hAnsi="Aptos"/>
                <w:b w:val="0"/>
                <w:color w:val="153247"/>
                <w:sz w:val="14"/>
              </w:rPr>
              <w:t>Aura Filament 1 blue dimmer</w:t>
            </w:r>
          </w:p>
        </w:tc>
      </w:tr>
      <w:tr w14:paraId="221B0A39">
        <w:tc>
          <w:tcPr>
            <w:tcW w:w="1000" w:type="dxa"/>
            <w:shd w:val="clear" w:color="auto" w:fill="F3F7F9"/>
            <w:tcMar>
              <w:top w:w="18" w:type="dxa"/>
              <w:left w:w="85" w:type="dxa"/>
              <w:bottom w:w="18" w:type="dxa"/>
              <w:right w:w="85" w:type="dxa"/>
            </w:tcMar>
            <w:vAlign w:val="center"/>
          </w:tcPr>
          <w:p w14:paraId="74C27108">
            <w:pPr>
              <w:spacing w:before="0" w:after="0" w:line="240" w:lineRule="auto"/>
              <w:jc w:val="center"/>
            </w:pPr>
            <w:r>
              <w:rPr>
                <w:rFonts w:ascii="Aptos" w:hAnsi="Aptos"/>
                <w:b w:val="0"/>
                <w:color w:val="153247"/>
                <w:sz w:val="14"/>
              </w:rPr>
              <w:t>46</w:t>
            </w:r>
          </w:p>
        </w:tc>
        <w:tc>
          <w:tcPr>
            <w:tcW w:w="3200" w:type="dxa"/>
            <w:shd w:val="clear" w:color="auto" w:fill="F3F7F9"/>
            <w:tcMar>
              <w:top w:w="18" w:type="dxa"/>
              <w:left w:w="85" w:type="dxa"/>
              <w:bottom w:w="18" w:type="dxa"/>
              <w:right w:w="85" w:type="dxa"/>
            </w:tcMar>
            <w:vAlign w:val="center"/>
          </w:tcPr>
          <w:p w14:paraId="48C99C68">
            <w:pPr>
              <w:spacing w:before="0" w:after="0" w:line="240" w:lineRule="auto"/>
              <w:jc w:val="left"/>
            </w:pPr>
            <w:r>
              <w:rPr>
                <w:rFonts w:ascii="Aptos" w:hAnsi="Aptos"/>
                <w:b w:val="0"/>
                <w:color w:val="153247"/>
                <w:sz w:val="14"/>
              </w:rPr>
              <w:t>Aura Filament 2 Red</w:t>
            </w:r>
          </w:p>
        </w:tc>
        <w:tc>
          <w:tcPr>
            <w:tcW w:w="1900" w:type="dxa"/>
            <w:shd w:val="clear" w:color="auto" w:fill="F3F7F9"/>
            <w:tcMar>
              <w:top w:w="18" w:type="dxa"/>
              <w:left w:w="85" w:type="dxa"/>
              <w:bottom w:w="18" w:type="dxa"/>
              <w:right w:w="85" w:type="dxa"/>
            </w:tcMar>
            <w:vAlign w:val="center"/>
          </w:tcPr>
          <w:p w14:paraId="5D51F250">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9D5CC04">
            <w:pPr>
              <w:spacing w:before="0" w:after="0" w:line="240" w:lineRule="auto"/>
              <w:jc w:val="left"/>
            </w:pPr>
            <w:r>
              <w:rPr>
                <w:rFonts w:ascii="Aptos" w:hAnsi="Aptos"/>
                <w:b w:val="0"/>
                <w:color w:val="153247"/>
                <w:sz w:val="14"/>
              </w:rPr>
              <w:t>Aura Filament 2 red dimmer</w:t>
            </w:r>
          </w:p>
        </w:tc>
      </w:tr>
      <w:tr w14:paraId="5E73352F">
        <w:tc>
          <w:tcPr>
            <w:tcW w:w="1000" w:type="dxa"/>
            <w:tcMar>
              <w:top w:w="18" w:type="dxa"/>
              <w:left w:w="85" w:type="dxa"/>
              <w:bottom w:w="18" w:type="dxa"/>
              <w:right w:w="85" w:type="dxa"/>
            </w:tcMar>
            <w:vAlign w:val="center"/>
          </w:tcPr>
          <w:p w14:paraId="5682B058">
            <w:pPr>
              <w:spacing w:before="0" w:after="0" w:line="240" w:lineRule="auto"/>
              <w:jc w:val="center"/>
            </w:pPr>
            <w:r>
              <w:rPr>
                <w:rFonts w:ascii="Aptos" w:hAnsi="Aptos"/>
                <w:b w:val="0"/>
                <w:color w:val="153247"/>
                <w:sz w:val="14"/>
              </w:rPr>
              <w:t>47</w:t>
            </w:r>
          </w:p>
        </w:tc>
        <w:tc>
          <w:tcPr>
            <w:tcW w:w="3200" w:type="dxa"/>
            <w:tcMar>
              <w:top w:w="18" w:type="dxa"/>
              <w:left w:w="85" w:type="dxa"/>
              <w:bottom w:w="18" w:type="dxa"/>
              <w:right w:w="85" w:type="dxa"/>
            </w:tcMar>
            <w:vAlign w:val="center"/>
          </w:tcPr>
          <w:p w14:paraId="14636E5E">
            <w:pPr>
              <w:spacing w:before="0" w:after="0" w:line="240" w:lineRule="auto"/>
              <w:jc w:val="left"/>
            </w:pPr>
            <w:r>
              <w:rPr>
                <w:rFonts w:ascii="Aptos" w:hAnsi="Aptos"/>
                <w:b w:val="0"/>
                <w:color w:val="153247"/>
                <w:sz w:val="14"/>
              </w:rPr>
              <w:t>Aura Filament 2 Green</w:t>
            </w:r>
          </w:p>
        </w:tc>
        <w:tc>
          <w:tcPr>
            <w:tcW w:w="1900" w:type="dxa"/>
            <w:tcMar>
              <w:top w:w="18" w:type="dxa"/>
              <w:left w:w="85" w:type="dxa"/>
              <w:bottom w:w="18" w:type="dxa"/>
              <w:right w:w="85" w:type="dxa"/>
            </w:tcMar>
            <w:vAlign w:val="center"/>
          </w:tcPr>
          <w:p w14:paraId="60158930">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BD7C14F">
            <w:pPr>
              <w:spacing w:before="0" w:after="0" w:line="240" w:lineRule="auto"/>
              <w:jc w:val="left"/>
            </w:pPr>
            <w:r>
              <w:rPr>
                <w:rFonts w:ascii="Aptos" w:hAnsi="Aptos"/>
                <w:b w:val="0"/>
                <w:color w:val="153247"/>
                <w:sz w:val="14"/>
              </w:rPr>
              <w:t>Aura Filament 2 green dimmer</w:t>
            </w:r>
          </w:p>
        </w:tc>
      </w:tr>
      <w:tr w14:paraId="02B08EC1">
        <w:tc>
          <w:tcPr>
            <w:tcW w:w="1000" w:type="dxa"/>
            <w:shd w:val="clear" w:color="auto" w:fill="F3F7F9"/>
            <w:tcMar>
              <w:top w:w="18" w:type="dxa"/>
              <w:left w:w="85" w:type="dxa"/>
              <w:bottom w:w="18" w:type="dxa"/>
              <w:right w:w="85" w:type="dxa"/>
            </w:tcMar>
            <w:vAlign w:val="center"/>
          </w:tcPr>
          <w:p w14:paraId="2BCBF4B1">
            <w:pPr>
              <w:spacing w:before="0" w:after="0" w:line="240" w:lineRule="auto"/>
              <w:jc w:val="center"/>
            </w:pPr>
            <w:r>
              <w:rPr>
                <w:rFonts w:ascii="Aptos" w:hAnsi="Aptos"/>
                <w:b w:val="0"/>
                <w:color w:val="153247"/>
                <w:sz w:val="14"/>
              </w:rPr>
              <w:t>48</w:t>
            </w:r>
          </w:p>
        </w:tc>
        <w:tc>
          <w:tcPr>
            <w:tcW w:w="3200" w:type="dxa"/>
            <w:shd w:val="clear" w:color="auto" w:fill="F3F7F9"/>
            <w:tcMar>
              <w:top w:w="18" w:type="dxa"/>
              <w:left w:w="85" w:type="dxa"/>
              <w:bottom w:w="18" w:type="dxa"/>
              <w:right w:w="85" w:type="dxa"/>
            </w:tcMar>
            <w:vAlign w:val="center"/>
          </w:tcPr>
          <w:p w14:paraId="0E8C5130">
            <w:pPr>
              <w:spacing w:before="0" w:after="0" w:line="240" w:lineRule="auto"/>
              <w:jc w:val="left"/>
            </w:pPr>
            <w:r>
              <w:rPr>
                <w:rFonts w:ascii="Aptos" w:hAnsi="Aptos"/>
                <w:b w:val="0"/>
                <w:color w:val="153247"/>
                <w:sz w:val="14"/>
              </w:rPr>
              <w:t>Aura Filament 2 Blue</w:t>
            </w:r>
          </w:p>
        </w:tc>
        <w:tc>
          <w:tcPr>
            <w:tcW w:w="1900" w:type="dxa"/>
            <w:shd w:val="clear" w:color="auto" w:fill="F3F7F9"/>
            <w:tcMar>
              <w:top w:w="18" w:type="dxa"/>
              <w:left w:w="85" w:type="dxa"/>
              <w:bottom w:w="18" w:type="dxa"/>
              <w:right w:w="85" w:type="dxa"/>
            </w:tcMar>
            <w:vAlign w:val="center"/>
          </w:tcPr>
          <w:p w14:paraId="1D2F7D93">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C62B510">
            <w:pPr>
              <w:spacing w:before="0" w:after="0" w:line="240" w:lineRule="auto"/>
              <w:jc w:val="left"/>
            </w:pPr>
            <w:r>
              <w:rPr>
                <w:rFonts w:ascii="Aptos" w:hAnsi="Aptos"/>
                <w:b w:val="0"/>
                <w:color w:val="153247"/>
                <w:sz w:val="14"/>
              </w:rPr>
              <w:t>Aura Filament 2 blue dimmer</w:t>
            </w:r>
          </w:p>
        </w:tc>
      </w:tr>
      <w:tr w14:paraId="651D9D4E">
        <w:tc>
          <w:tcPr>
            <w:tcW w:w="1000" w:type="dxa"/>
            <w:tcMar>
              <w:top w:w="18" w:type="dxa"/>
              <w:left w:w="85" w:type="dxa"/>
              <w:bottom w:w="18" w:type="dxa"/>
              <w:right w:w="85" w:type="dxa"/>
            </w:tcMar>
            <w:vAlign w:val="center"/>
          </w:tcPr>
          <w:p w14:paraId="748D6B40">
            <w:pPr>
              <w:spacing w:before="0" w:after="0" w:line="240" w:lineRule="auto"/>
              <w:jc w:val="center"/>
            </w:pPr>
            <w:r>
              <w:rPr>
                <w:rFonts w:ascii="Aptos" w:hAnsi="Aptos"/>
                <w:b w:val="0"/>
                <w:color w:val="153247"/>
                <w:sz w:val="14"/>
              </w:rPr>
              <w:t>49</w:t>
            </w:r>
          </w:p>
        </w:tc>
        <w:tc>
          <w:tcPr>
            <w:tcW w:w="3200" w:type="dxa"/>
            <w:tcMar>
              <w:top w:w="18" w:type="dxa"/>
              <w:left w:w="85" w:type="dxa"/>
              <w:bottom w:w="18" w:type="dxa"/>
              <w:right w:w="85" w:type="dxa"/>
            </w:tcMar>
            <w:vAlign w:val="center"/>
          </w:tcPr>
          <w:p w14:paraId="632E924B">
            <w:pPr>
              <w:spacing w:before="0" w:after="0" w:line="240" w:lineRule="auto"/>
              <w:jc w:val="left"/>
            </w:pPr>
            <w:r>
              <w:rPr>
                <w:rFonts w:ascii="Aptos" w:hAnsi="Aptos"/>
                <w:b w:val="0"/>
                <w:color w:val="153247"/>
                <w:sz w:val="14"/>
              </w:rPr>
              <w:t>Aura Filament 3 Red</w:t>
            </w:r>
          </w:p>
        </w:tc>
        <w:tc>
          <w:tcPr>
            <w:tcW w:w="1900" w:type="dxa"/>
            <w:tcMar>
              <w:top w:w="18" w:type="dxa"/>
              <w:left w:w="85" w:type="dxa"/>
              <w:bottom w:w="18" w:type="dxa"/>
              <w:right w:w="85" w:type="dxa"/>
            </w:tcMar>
            <w:vAlign w:val="center"/>
          </w:tcPr>
          <w:p w14:paraId="4860DFB0">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C846EB7">
            <w:pPr>
              <w:spacing w:before="0" w:after="0" w:line="240" w:lineRule="auto"/>
              <w:jc w:val="left"/>
            </w:pPr>
            <w:r>
              <w:rPr>
                <w:rFonts w:ascii="Aptos" w:hAnsi="Aptos"/>
                <w:b w:val="0"/>
                <w:color w:val="153247"/>
                <w:sz w:val="14"/>
              </w:rPr>
              <w:t>Aura Filament 3 red dimmer</w:t>
            </w:r>
          </w:p>
        </w:tc>
      </w:tr>
      <w:tr w14:paraId="42044392">
        <w:tc>
          <w:tcPr>
            <w:tcW w:w="1000" w:type="dxa"/>
            <w:shd w:val="clear" w:color="auto" w:fill="F3F7F9"/>
            <w:tcMar>
              <w:top w:w="18" w:type="dxa"/>
              <w:left w:w="85" w:type="dxa"/>
              <w:bottom w:w="18" w:type="dxa"/>
              <w:right w:w="85" w:type="dxa"/>
            </w:tcMar>
            <w:vAlign w:val="center"/>
          </w:tcPr>
          <w:p w14:paraId="07099549">
            <w:pPr>
              <w:spacing w:before="0" w:after="0" w:line="240" w:lineRule="auto"/>
              <w:jc w:val="center"/>
            </w:pPr>
            <w:r>
              <w:rPr>
                <w:rFonts w:ascii="Aptos" w:hAnsi="Aptos"/>
                <w:b w:val="0"/>
                <w:color w:val="153247"/>
                <w:sz w:val="14"/>
              </w:rPr>
              <w:t>50</w:t>
            </w:r>
          </w:p>
        </w:tc>
        <w:tc>
          <w:tcPr>
            <w:tcW w:w="3200" w:type="dxa"/>
            <w:shd w:val="clear" w:color="auto" w:fill="F3F7F9"/>
            <w:tcMar>
              <w:top w:w="18" w:type="dxa"/>
              <w:left w:w="85" w:type="dxa"/>
              <w:bottom w:w="18" w:type="dxa"/>
              <w:right w:w="85" w:type="dxa"/>
            </w:tcMar>
            <w:vAlign w:val="center"/>
          </w:tcPr>
          <w:p w14:paraId="316B1224">
            <w:pPr>
              <w:spacing w:before="0" w:after="0" w:line="240" w:lineRule="auto"/>
              <w:jc w:val="left"/>
            </w:pPr>
            <w:r>
              <w:rPr>
                <w:rFonts w:ascii="Aptos" w:hAnsi="Aptos"/>
                <w:b w:val="0"/>
                <w:color w:val="153247"/>
                <w:sz w:val="14"/>
              </w:rPr>
              <w:t>Aura Filament 3 Green</w:t>
            </w:r>
          </w:p>
        </w:tc>
        <w:tc>
          <w:tcPr>
            <w:tcW w:w="1900" w:type="dxa"/>
            <w:shd w:val="clear" w:color="auto" w:fill="F3F7F9"/>
            <w:tcMar>
              <w:top w:w="18" w:type="dxa"/>
              <w:left w:w="85" w:type="dxa"/>
              <w:bottom w:w="18" w:type="dxa"/>
              <w:right w:w="85" w:type="dxa"/>
            </w:tcMar>
            <w:vAlign w:val="center"/>
          </w:tcPr>
          <w:p w14:paraId="64D132FA">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341DF97">
            <w:pPr>
              <w:spacing w:before="0" w:after="0" w:line="240" w:lineRule="auto"/>
              <w:jc w:val="left"/>
            </w:pPr>
            <w:r>
              <w:rPr>
                <w:rFonts w:ascii="Aptos" w:hAnsi="Aptos"/>
                <w:b w:val="0"/>
                <w:color w:val="153247"/>
                <w:sz w:val="14"/>
              </w:rPr>
              <w:t>Aura Filament 3 green dimmer</w:t>
            </w:r>
          </w:p>
        </w:tc>
      </w:tr>
      <w:tr w14:paraId="61035E0A">
        <w:tc>
          <w:tcPr>
            <w:tcW w:w="1000" w:type="dxa"/>
            <w:tcMar>
              <w:top w:w="18" w:type="dxa"/>
              <w:left w:w="85" w:type="dxa"/>
              <w:bottom w:w="18" w:type="dxa"/>
              <w:right w:w="85" w:type="dxa"/>
            </w:tcMar>
            <w:vAlign w:val="center"/>
          </w:tcPr>
          <w:p w14:paraId="3DD932E9">
            <w:pPr>
              <w:spacing w:before="0" w:after="0" w:line="240" w:lineRule="auto"/>
              <w:jc w:val="center"/>
            </w:pPr>
            <w:r>
              <w:rPr>
                <w:rFonts w:ascii="Aptos" w:hAnsi="Aptos"/>
                <w:b w:val="0"/>
                <w:color w:val="153247"/>
                <w:sz w:val="14"/>
              </w:rPr>
              <w:t>51</w:t>
            </w:r>
          </w:p>
        </w:tc>
        <w:tc>
          <w:tcPr>
            <w:tcW w:w="3200" w:type="dxa"/>
            <w:tcMar>
              <w:top w:w="18" w:type="dxa"/>
              <w:left w:w="85" w:type="dxa"/>
              <w:bottom w:w="18" w:type="dxa"/>
              <w:right w:w="85" w:type="dxa"/>
            </w:tcMar>
            <w:vAlign w:val="center"/>
          </w:tcPr>
          <w:p w14:paraId="15441F63">
            <w:pPr>
              <w:spacing w:before="0" w:after="0" w:line="240" w:lineRule="auto"/>
              <w:jc w:val="left"/>
            </w:pPr>
            <w:r>
              <w:rPr>
                <w:rFonts w:ascii="Aptos" w:hAnsi="Aptos"/>
                <w:b w:val="0"/>
                <w:color w:val="153247"/>
                <w:sz w:val="14"/>
              </w:rPr>
              <w:t>Aura Filament 3 Blue</w:t>
            </w:r>
          </w:p>
        </w:tc>
        <w:tc>
          <w:tcPr>
            <w:tcW w:w="1900" w:type="dxa"/>
            <w:tcMar>
              <w:top w:w="18" w:type="dxa"/>
              <w:left w:w="85" w:type="dxa"/>
              <w:bottom w:w="18" w:type="dxa"/>
              <w:right w:w="85" w:type="dxa"/>
            </w:tcMar>
            <w:vAlign w:val="center"/>
          </w:tcPr>
          <w:p w14:paraId="2DEEC8E2">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33C1C7B">
            <w:pPr>
              <w:spacing w:before="0" w:after="0" w:line="240" w:lineRule="auto"/>
              <w:jc w:val="left"/>
            </w:pPr>
            <w:r>
              <w:rPr>
                <w:rFonts w:ascii="Aptos" w:hAnsi="Aptos"/>
                <w:b w:val="0"/>
                <w:color w:val="153247"/>
                <w:sz w:val="14"/>
              </w:rPr>
              <w:t>Aura Filament 3 blue dimmer</w:t>
            </w:r>
          </w:p>
        </w:tc>
      </w:tr>
      <w:tr w14:paraId="2AABC751">
        <w:tc>
          <w:tcPr>
            <w:tcW w:w="1000" w:type="dxa"/>
            <w:shd w:val="clear" w:color="auto" w:fill="F3F7F9"/>
            <w:tcMar>
              <w:top w:w="18" w:type="dxa"/>
              <w:left w:w="85" w:type="dxa"/>
              <w:bottom w:w="18" w:type="dxa"/>
              <w:right w:w="85" w:type="dxa"/>
            </w:tcMar>
            <w:vAlign w:val="center"/>
          </w:tcPr>
          <w:p w14:paraId="217AF5F9">
            <w:pPr>
              <w:spacing w:before="0" w:after="0" w:line="240" w:lineRule="auto"/>
              <w:jc w:val="center"/>
            </w:pPr>
            <w:r>
              <w:rPr>
                <w:rFonts w:ascii="Aptos" w:hAnsi="Aptos"/>
                <w:b w:val="0"/>
                <w:color w:val="153247"/>
                <w:sz w:val="14"/>
              </w:rPr>
              <w:t>52</w:t>
            </w:r>
          </w:p>
        </w:tc>
        <w:tc>
          <w:tcPr>
            <w:tcW w:w="3200" w:type="dxa"/>
            <w:shd w:val="clear" w:color="auto" w:fill="F3F7F9"/>
            <w:tcMar>
              <w:top w:w="18" w:type="dxa"/>
              <w:left w:w="85" w:type="dxa"/>
              <w:bottom w:w="18" w:type="dxa"/>
              <w:right w:w="85" w:type="dxa"/>
            </w:tcMar>
            <w:vAlign w:val="center"/>
          </w:tcPr>
          <w:p w14:paraId="622FC0B1">
            <w:pPr>
              <w:spacing w:before="0" w:after="0" w:line="240" w:lineRule="auto"/>
              <w:jc w:val="left"/>
            </w:pPr>
            <w:r>
              <w:rPr>
                <w:rFonts w:ascii="Aptos" w:hAnsi="Aptos"/>
                <w:b w:val="0"/>
                <w:color w:val="153247"/>
                <w:sz w:val="14"/>
              </w:rPr>
              <w:t>Aura Filament 4 Red</w:t>
            </w:r>
          </w:p>
        </w:tc>
        <w:tc>
          <w:tcPr>
            <w:tcW w:w="1900" w:type="dxa"/>
            <w:shd w:val="clear" w:color="auto" w:fill="F3F7F9"/>
            <w:tcMar>
              <w:top w:w="18" w:type="dxa"/>
              <w:left w:w="85" w:type="dxa"/>
              <w:bottom w:w="18" w:type="dxa"/>
              <w:right w:w="85" w:type="dxa"/>
            </w:tcMar>
            <w:vAlign w:val="center"/>
          </w:tcPr>
          <w:p w14:paraId="570871FA">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8EC6AA4">
            <w:pPr>
              <w:spacing w:before="0" w:after="0" w:line="240" w:lineRule="auto"/>
              <w:jc w:val="left"/>
            </w:pPr>
            <w:r>
              <w:rPr>
                <w:rFonts w:ascii="Aptos" w:hAnsi="Aptos"/>
                <w:b w:val="0"/>
                <w:color w:val="153247"/>
                <w:sz w:val="14"/>
              </w:rPr>
              <w:t>Aura Filament 4 red dimmer</w:t>
            </w:r>
          </w:p>
        </w:tc>
      </w:tr>
      <w:tr w14:paraId="2FBDDC05">
        <w:tc>
          <w:tcPr>
            <w:tcW w:w="1000" w:type="dxa"/>
            <w:tcMar>
              <w:top w:w="18" w:type="dxa"/>
              <w:left w:w="85" w:type="dxa"/>
              <w:bottom w:w="18" w:type="dxa"/>
              <w:right w:w="85" w:type="dxa"/>
            </w:tcMar>
            <w:vAlign w:val="center"/>
          </w:tcPr>
          <w:p w14:paraId="4C84DAA1">
            <w:pPr>
              <w:spacing w:before="0" w:after="0" w:line="240" w:lineRule="auto"/>
              <w:jc w:val="center"/>
            </w:pPr>
            <w:r>
              <w:rPr>
                <w:rFonts w:ascii="Aptos" w:hAnsi="Aptos"/>
                <w:b w:val="0"/>
                <w:color w:val="153247"/>
                <w:sz w:val="14"/>
              </w:rPr>
              <w:t>53</w:t>
            </w:r>
          </w:p>
        </w:tc>
        <w:tc>
          <w:tcPr>
            <w:tcW w:w="3200" w:type="dxa"/>
            <w:tcMar>
              <w:top w:w="18" w:type="dxa"/>
              <w:left w:w="85" w:type="dxa"/>
              <w:bottom w:w="18" w:type="dxa"/>
              <w:right w:w="85" w:type="dxa"/>
            </w:tcMar>
            <w:vAlign w:val="center"/>
          </w:tcPr>
          <w:p w14:paraId="3F3699AA">
            <w:pPr>
              <w:spacing w:before="0" w:after="0" w:line="240" w:lineRule="auto"/>
              <w:jc w:val="left"/>
            </w:pPr>
            <w:r>
              <w:rPr>
                <w:rFonts w:ascii="Aptos" w:hAnsi="Aptos"/>
                <w:b w:val="0"/>
                <w:color w:val="153247"/>
                <w:sz w:val="14"/>
              </w:rPr>
              <w:t>Aura Filament 4 Green</w:t>
            </w:r>
          </w:p>
        </w:tc>
        <w:tc>
          <w:tcPr>
            <w:tcW w:w="1900" w:type="dxa"/>
            <w:tcMar>
              <w:top w:w="18" w:type="dxa"/>
              <w:left w:w="85" w:type="dxa"/>
              <w:bottom w:w="18" w:type="dxa"/>
              <w:right w:w="85" w:type="dxa"/>
            </w:tcMar>
            <w:vAlign w:val="center"/>
          </w:tcPr>
          <w:p w14:paraId="542559B1">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E2E1324">
            <w:pPr>
              <w:spacing w:before="0" w:after="0" w:line="240" w:lineRule="auto"/>
              <w:jc w:val="left"/>
            </w:pPr>
            <w:r>
              <w:rPr>
                <w:rFonts w:ascii="Aptos" w:hAnsi="Aptos"/>
                <w:b w:val="0"/>
                <w:color w:val="153247"/>
                <w:sz w:val="14"/>
              </w:rPr>
              <w:t>Aura Filament 4 green dimmer</w:t>
            </w:r>
          </w:p>
        </w:tc>
      </w:tr>
      <w:tr w14:paraId="74943EE6">
        <w:tc>
          <w:tcPr>
            <w:tcW w:w="1000" w:type="dxa"/>
            <w:shd w:val="clear" w:color="auto" w:fill="F3F7F9"/>
            <w:tcMar>
              <w:top w:w="18" w:type="dxa"/>
              <w:left w:w="85" w:type="dxa"/>
              <w:bottom w:w="18" w:type="dxa"/>
              <w:right w:w="85" w:type="dxa"/>
            </w:tcMar>
            <w:vAlign w:val="center"/>
          </w:tcPr>
          <w:p w14:paraId="70627F3E">
            <w:pPr>
              <w:spacing w:before="0" w:after="0" w:line="240" w:lineRule="auto"/>
              <w:jc w:val="center"/>
            </w:pPr>
            <w:r>
              <w:rPr>
                <w:rFonts w:ascii="Aptos" w:hAnsi="Aptos"/>
                <w:b w:val="0"/>
                <w:color w:val="153247"/>
                <w:sz w:val="14"/>
              </w:rPr>
              <w:t>54</w:t>
            </w:r>
          </w:p>
        </w:tc>
        <w:tc>
          <w:tcPr>
            <w:tcW w:w="3200" w:type="dxa"/>
            <w:shd w:val="clear" w:color="auto" w:fill="F3F7F9"/>
            <w:tcMar>
              <w:top w:w="18" w:type="dxa"/>
              <w:left w:w="85" w:type="dxa"/>
              <w:bottom w:w="18" w:type="dxa"/>
              <w:right w:w="85" w:type="dxa"/>
            </w:tcMar>
            <w:vAlign w:val="center"/>
          </w:tcPr>
          <w:p w14:paraId="587E2EB2">
            <w:pPr>
              <w:spacing w:before="0" w:after="0" w:line="240" w:lineRule="auto"/>
              <w:jc w:val="left"/>
            </w:pPr>
            <w:r>
              <w:rPr>
                <w:rFonts w:ascii="Aptos" w:hAnsi="Aptos"/>
                <w:b w:val="0"/>
                <w:color w:val="153247"/>
                <w:sz w:val="14"/>
              </w:rPr>
              <w:t>Aura Filament 4 Blue</w:t>
            </w:r>
          </w:p>
        </w:tc>
        <w:tc>
          <w:tcPr>
            <w:tcW w:w="1900" w:type="dxa"/>
            <w:shd w:val="clear" w:color="auto" w:fill="F3F7F9"/>
            <w:tcMar>
              <w:top w:w="18" w:type="dxa"/>
              <w:left w:w="85" w:type="dxa"/>
              <w:bottom w:w="18" w:type="dxa"/>
              <w:right w:w="85" w:type="dxa"/>
            </w:tcMar>
            <w:vAlign w:val="center"/>
          </w:tcPr>
          <w:p w14:paraId="31E5882E">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8E1A75C">
            <w:pPr>
              <w:spacing w:before="0" w:after="0" w:line="240" w:lineRule="auto"/>
              <w:jc w:val="left"/>
            </w:pPr>
            <w:r>
              <w:rPr>
                <w:rFonts w:ascii="Aptos" w:hAnsi="Aptos"/>
                <w:b w:val="0"/>
                <w:color w:val="153247"/>
                <w:sz w:val="14"/>
              </w:rPr>
              <w:t>Aura Filament 4 blue dimmer</w:t>
            </w:r>
          </w:p>
        </w:tc>
      </w:tr>
      <w:tr w14:paraId="3484D9D5">
        <w:tc>
          <w:tcPr>
            <w:tcW w:w="1000" w:type="dxa"/>
            <w:tcMar>
              <w:top w:w="18" w:type="dxa"/>
              <w:left w:w="85" w:type="dxa"/>
              <w:bottom w:w="18" w:type="dxa"/>
              <w:right w:w="85" w:type="dxa"/>
            </w:tcMar>
            <w:vAlign w:val="center"/>
          </w:tcPr>
          <w:p w14:paraId="4EA6D36C">
            <w:pPr>
              <w:spacing w:before="0" w:after="0" w:line="240" w:lineRule="auto"/>
              <w:jc w:val="center"/>
            </w:pPr>
            <w:r>
              <w:rPr>
                <w:rFonts w:ascii="Aptos" w:hAnsi="Aptos"/>
                <w:b w:val="0"/>
                <w:color w:val="153247"/>
                <w:sz w:val="14"/>
              </w:rPr>
              <w:t>55</w:t>
            </w:r>
          </w:p>
        </w:tc>
        <w:tc>
          <w:tcPr>
            <w:tcW w:w="3200" w:type="dxa"/>
            <w:tcMar>
              <w:top w:w="18" w:type="dxa"/>
              <w:left w:w="85" w:type="dxa"/>
              <w:bottom w:w="18" w:type="dxa"/>
              <w:right w:w="85" w:type="dxa"/>
            </w:tcMar>
            <w:vAlign w:val="center"/>
          </w:tcPr>
          <w:p w14:paraId="6AE2F4EA">
            <w:pPr>
              <w:spacing w:before="0" w:after="0" w:line="240" w:lineRule="auto"/>
              <w:jc w:val="left"/>
            </w:pPr>
            <w:r>
              <w:rPr>
                <w:rFonts w:ascii="Aptos" w:hAnsi="Aptos"/>
                <w:b w:val="0"/>
                <w:color w:val="153247"/>
                <w:sz w:val="14"/>
              </w:rPr>
              <w:t>Aura Filament 5 Red</w:t>
            </w:r>
          </w:p>
        </w:tc>
        <w:tc>
          <w:tcPr>
            <w:tcW w:w="1900" w:type="dxa"/>
            <w:tcMar>
              <w:top w:w="18" w:type="dxa"/>
              <w:left w:w="85" w:type="dxa"/>
              <w:bottom w:w="18" w:type="dxa"/>
              <w:right w:w="85" w:type="dxa"/>
            </w:tcMar>
            <w:vAlign w:val="center"/>
          </w:tcPr>
          <w:p w14:paraId="3AF1B007">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EA7BF94">
            <w:pPr>
              <w:spacing w:before="0" w:after="0" w:line="240" w:lineRule="auto"/>
              <w:jc w:val="left"/>
            </w:pPr>
            <w:r>
              <w:rPr>
                <w:rFonts w:ascii="Aptos" w:hAnsi="Aptos"/>
                <w:b w:val="0"/>
                <w:color w:val="153247"/>
                <w:sz w:val="14"/>
              </w:rPr>
              <w:t>Aura Filament 5 red dimmer</w:t>
            </w:r>
          </w:p>
        </w:tc>
      </w:tr>
      <w:tr w14:paraId="5498BB54">
        <w:tc>
          <w:tcPr>
            <w:tcW w:w="1000" w:type="dxa"/>
            <w:shd w:val="clear" w:color="auto" w:fill="F3F7F9"/>
            <w:tcMar>
              <w:top w:w="18" w:type="dxa"/>
              <w:left w:w="85" w:type="dxa"/>
              <w:bottom w:w="18" w:type="dxa"/>
              <w:right w:w="85" w:type="dxa"/>
            </w:tcMar>
            <w:vAlign w:val="center"/>
          </w:tcPr>
          <w:p w14:paraId="0BB802BA">
            <w:pPr>
              <w:spacing w:before="0" w:after="0" w:line="240" w:lineRule="auto"/>
              <w:jc w:val="center"/>
            </w:pPr>
            <w:r>
              <w:rPr>
                <w:rFonts w:ascii="Aptos" w:hAnsi="Aptos"/>
                <w:b w:val="0"/>
                <w:color w:val="153247"/>
                <w:sz w:val="14"/>
              </w:rPr>
              <w:t>56</w:t>
            </w:r>
          </w:p>
        </w:tc>
        <w:tc>
          <w:tcPr>
            <w:tcW w:w="3200" w:type="dxa"/>
            <w:shd w:val="clear" w:color="auto" w:fill="F3F7F9"/>
            <w:tcMar>
              <w:top w:w="18" w:type="dxa"/>
              <w:left w:w="85" w:type="dxa"/>
              <w:bottom w:w="18" w:type="dxa"/>
              <w:right w:w="85" w:type="dxa"/>
            </w:tcMar>
            <w:vAlign w:val="center"/>
          </w:tcPr>
          <w:p w14:paraId="3B018CE3">
            <w:pPr>
              <w:spacing w:before="0" w:after="0" w:line="240" w:lineRule="auto"/>
              <w:jc w:val="left"/>
            </w:pPr>
            <w:r>
              <w:rPr>
                <w:rFonts w:ascii="Aptos" w:hAnsi="Aptos"/>
                <w:b w:val="0"/>
                <w:color w:val="153247"/>
                <w:sz w:val="14"/>
              </w:rPr>
              <w:t>Aura Filament 5 Green</w:t>
            </w:r>
          </w:p>
        </w:tc>
        <w:tc>
          <w:tcPr>
            <w:tcW w:w="1900" w:type="dxa"/>
            <w:shd w:val="clear" w:color="auto" w:fill="F3F7F9"/>
            <w:tcMar>
              <w:top w:w="18" w:type="dxa"/>
              <w:left w:w="85" w:type="dxa"/>
              <w:bottom w:w="18" w:type="dxa"/>
              <w:right w:w="85" w:type="dxa"/>
            </w:tcMar>
            <w:vAlign w:val="center"/>
          </w:tcPr>
          <w:p w14:paraId="18A15EBD">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1CB9468">
            <w:pPr>
              <w:spacing w:before="0" w:after="0" w:line="240" w:lineRule="auto"/>
              <w:jc w:val="left"/>
            </w:pPr>
            <w:r>
              <w:rPr>
                <w:rFonts w:ascii="Aptos" w:hAnsi="Aptos"/>
                <w:b w:val="0"/>
                <w:color w:val="153247"/>
                <w:sz w:val="14"/>
              </w:rPr>
              <w:t>Aura Filament 5 green dimmer</w:t>
            </w:r>
          </w:p>
        </w:tc>
      </w:tr>
      <w:tr w14:paraId="34E321DB">
        <w:tc>
          <w:tcPr>
            <w:tcW w:w="1000" w:type="dxa"/>
            <w:tcMar>
              <w:top w:w="18" w:type="dxa"/>
              <w:left w:w="85" w:type="dxa"/>
              <w:bottom w:w="18" w:type="dxa"/>
              <w:right w:w="85" w:type="dxa"/>
            </w:tcMar>
            <w:vAlign w:val="center"/>
          </w:tcPr>
          <w:p w14:paraId="07BB1795">
            <w:pPr>
              <w:spacing w:before="0" w:after="0" w:line="240" w:lineRule="auto"/>
              <w:jc w:val="center"/>
            </w:pPr>
            <w:r>
              <w:rPr>
                <w:rFonts w:ascii="Aptos" w:hAnsi="Aptos"/>
                <w:b w:val="0"/>
                <w:color w:val="153247"/>
                <w:sz w:val="14"/>
              </w:rPr>
              <w:t>57</w:t>
            </w:r>
          </w:p>
        </w:tc>
        <w:tc>
          <w:tcPr>
            <w:tcW w:w="3200" w:type="dxa"/>
            <w:tcMar>
              <w:top w:w="18" w:type="dxa"/>
              <w:left w:w="85" w:type="dxa"/>
              <w:bottom w:w="18" w:type="dxa"/>
              <w:right w:w="85" w:type="dxa"/>
            </w:tcMar>
            <w:vAlign w:val="center"/>
          </w:tcPr>
          <w:p w14:paraId="3E371E79">
            <w:pPr>
              <w:spacing w:before="0" w:after="0" w:line="240" w:lineRule="auto"/>
              <w:jc w:val="left"/>
            </w:pPr>
            <w:r>
              <w:rPr>
                <w:rFonts w:ascii="Aptos" w:hAnsi="Aptos"/>
                <w:b w:val="0"/>
                <w:color w:val="153247"/>
                <w:sz w:val="14"/>
              </w:rPr>
              <w:t>Aura Filament 5 Blue</w:t>
            </w:r>
          </w:p>
        </w:tc>
        <w:tc>
          <w:tcPr>
            <w:tcW w:w="1900" w:type="dxa"/>
            <w:tcMar>
              <w:top w:w="18" w:type="dxa"/>
              <w:left w:w="85" w:type="dxa"/>
              <w:bottom w:w="18" w:type="dxa"/>
              <w:right w:w="85" w:type="dxa"/>
            </w:tcMar>
            <w:vAlign w:val="center"/>
          </w:tcPr>
          <w:p w14:paraId="35C24C9F">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60EF385">
            <w:pPr>
              <w:spacing w:before="0" w:after="0" w:line="240" w:lineRule="auto"/>
              <w:jc w:val="left"/>
            </w:pPr>
            <w:r>
              <w:rPr>
                <w:rFonts w:ascii="Aptos" w:hAnsi="Aptos"/>
                <w:b w:val="0"/>
                <w:color w:val="153247"/>
                <w:sz w:val="14"/>
              </w:rPr>
              <w:t>Aura Filament 5 blue dimmer</w:t>
            </w:r>
          </w:p>
        </w:tc>
      </w:tr>
      <w:tr w14:paraId="64C35017">
        <w:tc>
          <w:tcPr>
            <w:tcW w:w="1000" w:type="dxa"/>
            <w:shd w:val="clear" w:color="auto" w:fill="F3F7F9"/>
            <w:tcMar>
              <w:top w:w="18" w:type="dxa"/>
              <w:left w:w="85" w:type="dxa"/>
              <w:bottom w:w="18" w:type="dxa"/>
              <w:right w:w="85" w:type="dxa"/>
            </w:tcMar>
            <w:vAlign w:val="center"/>
          </w:tcPr>
          <w:p w14:paraId="079E7D7D">
            <w:pPr>
              <w:spacing w:before="0" w:after="0" w:line="240" w:lineRule="auto"/>
              <w:jc w:val="center"/>
            </w:pPr>
            <w:r>
              <w:rPr>
                <w:rFonts w:ascii="Aptos" w:hAnsi="Aptos"/>
                <w:b w:val="0"/>
                <w:color w:val="153247"/>
                <w:sz w:val="14"/>
              </w:rPr>
              <w:t>58</w:t>
            </w:r>
          </w:p>
        </w:tc>
        <w:tc>
          <w:tcPr>
            <w:tcW w:w="3200" w:type="dxa"/>
            <w:shd w:val="clear" w:color="auto" w:fill="F3F7F9"/>
            <w:tcMar>
              <w:top w:w="18" w:type="dxa"/>
              <w:left w:w="85" w:type="dxa"/>
              <w:bottom w:w="18" w:type="dxa"/>
              <w:right w:w="85" w:type="dxa"/>
            </w:tcMar>
            <w:vAlign w:val="center"/>
          </w:tcPr>
          <w:p w14:paraId="6566CF31">
            <w:pPr>
              <w:spacing w:before="0" w:after="0" w:line="240" w:lineRule="auto"/>
              <w:jc w:val="left"/>
            </w:pPr>
            <w:r>
              <w:rPr>
                <w:rFonts w:ascii="Aptos" w:hAnsi="Aptos"/>
                <w:b w:val="0"/>
                <w:color w:val="153247"/>
                <w:sz w:val="14"/>
              </w:rPr>
              <w:t>Aura Filament 6 Red</w:t>
            </w:r>
          </w:p>
        </w:tc>
        <w:tc>
          <w:tcPr>
            <w:tcW w:w="1900" w:type="dxa"/>
            <w:shd w:val="clear" w:color="auto" w:fill="F3F7F9"/>
            <w:tcMar>
              <w:top w:w="18" w:type="dxa"/>
              <w:left w:w="85" w:type="dxa"/>
              <w:bottom w:w="18" w:type="dxa"/>
              <w:right w:w="85" w:type="dxa"/>
            </w:tcMar>
            <w:vAlign w:val="center"/>
          </w:tcPr>
          <w:p w14:paraId="1AB390F4">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51E3D2A">
            <w:pPr>
              <w:spacing w:before="0" w:after="0" w:line="240" w:lineRule="auto"/>
              <w:jc w:val="left"/>
            </w:pPr>
            <w:r>
              <w:rPr>
                <w:rFonts w:ascii="Aptos" w:hAnsi="Aptos"/>
                <w:b w:val="0"/>
                <w:color w:val="153247"/>
                <w:sz w:val="14"/>
              </w:rPr>
              <w:t>Aura Filament 6 red dimmer</w:t>
            </w:r>
          </w:p>
        </w:tc>
      </w:tr>
      <w:tr w14:paraId="6AAB0D93">
        <w:tc>
          <w:tcPr>
            <w:tcW w:w="1000" w:type="dxa"/>
            <w:tcMar>
              <w:top w:w="18" w:type="dxa"/>
              <w:left w:w="85" w:type="dxa"/>
              <w:bottom w:w="18" w:type="dxa"/>
              <w:right w:w="85" w:type="dxa"/>
            </w:tcMar>
            <w:vAlign w:val="center"/>
          </w:tcPr>
          <w:p w14:paraId="43C17020">
            <w:pPr>
              <w:spacing w:before="0" w:after="0" w:line="240" w:lineRule="auto"/>
              <w:jc w:val="center"/>
            </w:pPr>
            <w:r>
              <w:rPr>
                <w:rFonts w:ascii="Aptos" w:hAnsi="Aptos"/>
                <w:b w:val="0"/>
                <w:color w:val="153247"/>
                <w:sz w:val="14"/>
              </w:rPr>
              <w:t>59</w:t>
            </w:r>
          </w:p>
        </w:tc>
        <w:tc>
          <w:tcPr>
            <w:tcW w:w="3200" w:type="dxa"/>
            <w:tcMar>
              <w:top w:w="18" w:type="dxa"/>
              <w:left w:w="85" w:type="dxa"/>
              <w:bottom w:w="18" w:type="dxa"/>
              <w:right w:w="85" w:type="dxa"/>
            </w:tcMar>
            <w:vAlign w:val="center"/>
          </w:tcPr>
          <w:p w14:paraId="501FE529">
            <w:pPr>
              <w:spacing w:before="0" w:after="0" w:line="240" w:lineRule="auto"/>
              <w:jc w:val="left"/>
            </w:pPr>
            <w:r>
              <w:rPr>
                <w:rFonts w:ascii="Aptos" w:hAnsi="Aptos"/>
                <w:b w:val="0"/>
                <w:color w:val="153247"/>
                <w:sz w:val="14"/>
              </w:rPr>
              <w:t>Aura Filament 6 Green</w:t>
            </w:r>
          </w:p>
        </w:tc>
        <w:tc>
          <w:tcPr>
            <w:tcW w:w="1900" w:type="dxa"/>
            <w:tcMar>
              <w:top w:w="18" w:type="dxa"/>
              <w:left w:w="85" w:type="dxa"/>
              <w:bottom w:w="18" w:type="dxa"/>
              <w:right w:w="85" w:type="dxa"/>
            </w:tcMar>
            <w:vAlign w:val="center"/>
          </w:tcPr>
          <w:p w14:paraId="63A171B2">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DD55721">
            <w:pPr>
              <w:spacing w:before="0" w:after="0" w:line="240" w:lineRule="auto"/>
              <w:jc w:val="left"/>
            </w:pPr>
            <w:r>
              <w:rPr>
                <w:rFonts w:ascii="Aptos" w:hAnsi="Aptos"/>
                <w:b w:val="0"/>
                <w:color w:val="153247"/>
                <w:sz w:val="14"/>
              </w:rPr>
              <w:t>Aura Filament 6 green dimmer</w:t>
            </w:r>
          </w:p>
        </w:tc>
      </w:tr>
      <w:tr w14:paraId="3016A0C0">
        <w:tc>
          <w:tcPr>
            <w:tcW w:w="1000" w:type="dxa"/>
            <w:shd w:val="clear" w:color="auto" w:fill="F3F7F9"/>
            <w:tcMar>
              <w:top w:w="18" w:type="dxa"/>
              <w:left w:w="85" w:type="dxa"/>
              <w:bottom w:w="18" w:type="dxa"/>
              <w:right w:w="85" w:type="dxa"/>
            </w:tcMar>
            <w:vAlign w:val="center"/>
          </w:tcPr>
          <w:p w14:paraId="745AB872">
            <w:pPr>
              <w:spacing w:before="0" w:after="0" w:line="240" w:lineRule="auto"/>
              <w:jc w:val="center"/>
            </w:pPr>
            <w:r>
              <w:rPr>
                <w:rFonts w:ascii="Aptos" w:hAnsi="Aptos"/>
                <w:b w:val="0"/>
                <w:color w:val="153247"/>
                <w:sz w:val="14"/>
              </w:rPr>
              <w:t>60</w:t>
            </w:r>
          </w:p>
        </w:tc>
        <w:tc>
          <w:tcPr>
            <w:tcW w:w="3200" w:type="dxa"/>
            <w:shd w:val="clear" w:color="auto" w:fill="F3F7F9"/>
            <w:tcMar>
              <w:top w:w="18" w:type="dxa"/>
              <w:left w:w="85" w:type="dxa"/>
              <w:bottom w:w="18" w:type="dxa"/>
              <w:right w:w="85" w:type="dxa"/>
            </w:tcMar>
            <w:vAlign w:val="center"/>
          </w:tcPr>
          <w:p w14:paraId="07B6479C">
            <w:pPr>
              <w:spacing w:before="0" w:after="0" w:line="240" w:lineRule="auto"/>
              <w:jc w:val="left"/>
            </w:pPr>
            <w:r>
              <w:rPr>
                <w:rFonts w:ascii="Aptos" w:hAnsi="Aptos"/>
                <w:b w:val="0"/>
                <w:color w:val="153247"/>
                <w:sz w:val="14"/>
              </w:rPr>
              <w:t>Aura Filament 6 Blue</w:t>
            </w:r>
          </w:p>
        </w:tc>
        <w:tc>
          <w:tcPr>
            <w:tcW w:w="1900" w:type="dxa"/>
            <w:shd w:val="clear" w:color="auto" w:fill="F3F7F9"/>
            <w:tcMar>
              <w:top w:w="18" w:type="dxa"/>
              <w:left w:w="85" w:type="dxa"/>
              <w:bottom w:w="18" w:type="dxa"/>
              <w:right w:w="85" w:type="dxa"/>
            </w:tcMar>
            <w:vAlign w:val="center"/>
          </w:tcPr>
          <w:p w14:paraId="2D1C3F35">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2EB4A1C">
            <w:pPr>
              <w:spacing w:before="0" w:after="0" w:line="240" w:lineRule="auto"/>
              <w:jc w:val="left"/>
            </w:pPr>
            <w:r>
              <w:rPr>
                <w:rFonts w:ascii="Aptos" w:hAnsi="Aptos"/>
                <w:b w:val="0"/>
                <w:color w:val="153247"/>
                <w:sz w:val="14"/>
              </w:rPr>
              <w:t>Aura Filament 6 blue dimmer</w:t>
            </w:r>
          </w:p>
        </w:tc>
      </w:tr>
      <w:tr w14:paraId="3551C8A8">
        <w:tc>
          <w:tcPr>
            <w:tcW w:w="1000" w:type="dxa"/>
            <w:tcMar>
              <w:top w:w="18" w:type="dxa"/>
              <w:left w:w="85" w:type="dxa"/>
              <w:bottom w:w="18" w:type="dxa"/>
              <w:right w:w="85" w:type="dxa"/>
            </w:tcMar>
            <w:vAlign w:val="center"/>
          </w:tcPr>
          <w:p w14:paraId="772DAB3A">
            <w:pPr>
              <w:spacing w:before="0" w:after="0" w:line="240" w:lineRule="auto"/>
              <w:jc w:val="center"/>
            </w:pPr>
            <w:r>
              <w:rPr>
                <w:rFonts w:ascii="Aptos" w:hAnsi="Aptos"/>
                <w:b w:val="0"/>
                <w:color w:val="153247"/>
                <w:sz w:val="14"/>
              </w:rPr>
              <w:t>61</w:t>
            </w:r>
          </w:p>
        </w:tc>
        <w:tc>
          <w:tcPr>
            <w:tcW w:w="3200" w:type="dxa"/>
            <w:tcMar>
              <w:top w:w="18" w:type="dxa"/>
              <w:left w:w="85" w:type="dxa"/>
              <w:bottom w:w="18" w:type="dxa"/>
              <w:right w:w="85" w:type="dxa"/>
            </w:tcMar>
            <w:vAlign w:val="center"/>
          </w:tcPr>
          <w:p w14:paraId="4346BFEA">
            <w:pPr>
              <w:spacing w:before="0" w:after="0" w:line="240" w:lineRule="auto"/>
              <w:jc w:val="left"/>
            </w:pPr>
            <w:r>
              <w:rPr>
                <w:rFonts w:ascii="Aptos" w:hAnsi="Aptos"/>
                <w:b w:val="0"/>
                <w:color w:val="153247"/>
                <w:sz w:val="14"/>
              </w:rPr>
              <w:t>Aura Filament 7 Red</w:t>
            </w:r>
          </w:p>
        </w:tc>
        <w:tc>
          <w:tcPr>
            <w:tcW w:w="1900" w:type="dxa"/>
            <w:tcMar>
              <w:top w:w="18" w:type="dxa"/>
              <w:left w:w="85" w:type="dxa"/>
              <w:bottom w:w="18" w:type="dxa"/>
              <w:right w:w="85" w:type="dxa"/>
            </w:tcMar>
            <w:vAlign w:val="center"/>
          </w:tcPr>
          <w:p w14:paraId="5F09F68C">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1EE2F16">
            <w:pPr>
              <w:spacing w:before="0" w:after="0" w:line="240" w:lineRule="auto"/>
              <w:jc w:val="left"/>
            </w:pPr>
            <w:r>
              <w:rPr>
                <w:rFonts w:ascii="Aptos" w:hAnsi="Aptos"/>
                <w:b w:val="0"/>
                <w:color w:val="153247"/>
                <w:sz w:val="14"/>
              </w:rPr>
              <w:t>Aura Filament 7 red dimmer</w:t>
            </w:r>
          </w:p>
        </w:tc>
      </w:tr>
      <w:tr w14:paraId="2E97D582">
        <w:tc>
          <w:tcPr>
            <w:tcW w:w="1000" w:type="dxa"/>
            <w:shd w:val="clear" w:color="auto" w:fill="F3F7F9"/>
            <w:tcMar>
              <w:top w:w="18" w:type="dxa"/>
              <w:left w:w="85" w:type="dxa"/>
              <w:bottom w:w="18" w:type="dxa"/>
              <w:right w:w="85" w:type="dxa"/>
            </w:tcMar>
            <w:vAlign w:val="center"/>
          </w:tcPr>
          <w:p w14:paraId="4541B6CC">
            <w:pPr>
              <w:spacing w:before="0" w:after="0" w:line="240" w:lineRule="auto"/>
              <w:jc w:val="center"/>
            </w:pPr>
            <w:r>
              <w:rPr>
                <w:rFonts w:ascii="Aptos" w:hAnsi="Aptos"/>
                <w:b w:val="0"/>
                <w:color w:val="153247"/>
                <w:sz w:val="14"/>
              </w:rPr>
              <w:t>62</w:t>
            </w:r>
          </w:p>
        </w:tc>
        <w:tc>
          <w:tcPr>
            <w:tcW w:w="3200" w:type="dxa"/>
            <w:shd w:val="clear" w:color="auto" w:fill="F3F7F9"/>
            <w:tcMar>
              <w:top w:w="18" w:type="dxa"/>
              <w:left w:w="85" w:type="dxa"/>
              <w:bottom w:w="18" w:type="dxa"/>
              <w:right w:w="85" w:type="dxa"/>
            </w:tcMar>
            <w:vAlign w:val="center"/>
          </w:tcPr>
          <w:p w14:paraId="3A0D429A">
            <w:pPr>
              <w:spacing w:before="0" w:after="0" w:line="240" w:lineRule="auto"/>
              <w:jc w:val="left"/>
            </w:pPr>
            <w:r>
              <w:rPr>
                <w:rFonts w:ascii="Aptos" w:hAnsi="Aptos"/>
                <w:b w:val="0"/>
                <w:color w:val="153247"/>
                <w:sz w:val="14"/>
              </w:rPr>
              <w:t>Aura Filament 7 Green</w:t>
            </w:r>
          </w:p>
        </w:tc>
        <w:tc>
          <w:tcPr>
            <w:tcW w:w="1900" w:type="dxa"/>
            <w:shd w:val="clear" w:color="auto" w:fill="F3F7F9"/>
            <w:tcMar>
              <w:top w:w="18" w:type="dxa"/>
              <w:left w:w="85" w:type="dxa"/>
              <w:bottom w:w="18" w:type="dxa"/>
              <w:right w:w="85" w:type="dxa"/>
            </w:tcMar>
            <w:vAlign w:val="center"/>
          </w:tcPr>
          <w:p w14:paraId="317E3FA7">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2EE83B7">
            <w:pPr>
              <w:spacing w:before="0" w:after="0" w:line="240" w:lineRule="auto"/>
              <w:jc w:val="left"/>
            </w:pPr>
            <w:r>
              <w:rPr>
                <w:rFonts w:ascii="Aptos" w:hAnsi="Aptos"/>
                <w:b w:val="0"/>
                <w:color w:val="153247"/>
                <w:sz w:val="14"/>
              </w:rPr>
              <w:t>Aura Filament 7 green dimmer</w:t>
            </w:r>
          </w:p>
        </w:tc>
      </w:tr>
      <w:tr w14:paraId="49B110F6">
        <w:tc>
          <w:tcPr>
            <w:tcW w:w="1000" w:type="dxa"/>
            <w:tcMar>
              <w:top w:w="18" w:type="dxa"/>
              <w:left w:w="85" w:type="dxa"/>
              <w:bottom w:w="18" w:type="dxa"/>
              <w:right w:w="85" w:type="dxa"/>
            </w:tcMar>
            <w:vAlign w:val="center"/>
          </w:tcPr>
          <w:p w14:paraId="38D7FC57">
            <w:pPr>
              <w:spacing w:before="0" w:after="0" w:line="240" w:lineRule="auto"/>
              <w:jc w:val="center"/>
            </w:pPr>
            <w:r>
              <w:rPr>
                <w:rFonts w:ascii="Aptos" w:hAnsi="Aptos"/>
                <w:b w:val="0"/>
                <w:color w:val="153247"/>
                <w:sz w:val="14"/>
              </w:rPr>
              <w:t>63</w:t>
            </w:r>
          </w:p>
        </w:tc>
        <w:tc>
          <w:tcPr>
            <w:tcW w:w="3200" w:type="dxa"/>
            <w:tcMar>
              <w:top w:w="18" w:type="dxa"/>
              <w:left w:w="85" w:type="dxa"/>
              <w:bottom w:w="18" w:type="dxa"/>
              <w:right w:w="85" w:type="dxa"/>
            </w:tcMar>
            <w:vAlign w:val="center"/>
          </w:tcPr>
          <w:p w14:paraId="572E04FE">
            <w:pPr>
              <w:spacing w:before="0" w:after="0" w:line="240" w:lineRule="auto"/>
              <w:jc w:val="left"/>
            </w:pPr>
            <w:r>
              <w:rPr>
                <w:rFonts w:ascii="Aptos" w:hAnsi="Aptos"/>
                <w:b w:val="0"/>
                <w:color w:val="153247"/>
                <w:sz w:val="14"/>
              </w:rPr>
              <w:t>Aura Filament 7 Blue</w:t>
            </w:r>
          </w:p>
        </w:tc>
        <w:tc>
          <w:tcPr>
            <w:tcW w:w="1900" w:type="dxa"/>
            <w:tcMar>
              <w:top w:w="18" w:type="dxa"/>
              <w:left w:w="85" w:type="dxa"/>
              <w:bottom w:w="18" w:type="dxa"/>
              <w:right w:w="85" w:type="dxa"/>
            </w:tcMar>
            <w:vAlign w:val="center"/>
          </w:tcPr>
          <w:p w14:paraId="77A6089C">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6FB52D1">
            <w:pPr>
              <w:spacing w:before="0" w:after="0" w:line="240" w:lineRule="auto"/>
              <w:jc w:val="left"/>
            </w:pPr>
            <w:r>
              <w:rPr>
                <w:rFonts w:ascii="Aptos" w:hAnsi="Aptos"/>
                <w:b w:val="0"/>
                <w:color w:val="153247"/>
                <w:sz w:val="14"/>
              </w:rPr>
              <w:t>Aura Filament 7 blue dimmer</w:t>
            </w:r>
          </w:p>
        </w:tc>
      </w:tr>
      <w:tr w14:paraId="49255AFB">
        <w:tc>
          <w:tcPr>
            <w:tcW w:w="1000" w:type="dxa"/>
            <w:shd w:val="clear" w:color="auto" w:fill="F3F7F9"/>
            <w:tcMar>
              <w:top w:w="18" w:type="dxa"/>
              <w:left w:w="85" w:type="dxa"/>
              <w:bottom w:w="18" w:type="dxa"/>
              <w:right w:w="85" w:type="dxa"/>
            </w:tcMar>
            <w:vAlign w:val="center"/>
          </w:tcPr>
          <w:p w14:paraId="213AFBB1">
            <w:pPr>
              <w:spacing w:before="0" w:after="0" w:line="240" w:lineRule="auto"/>
              <w:jc w:val="center"/>
            </w:pPr>
            <w:r>
              <w:rPr>
                <w:rFonts w:ascii="Aptos" w:hAnsi="Aptos"/>
                <w:b w:val="0"/>
                <w:color w:val="153247"/>
                <w:sz w:val="14"/>
              </w:rPr>
              <w:t>64</w:t>
            </w:r>
          </w:p>
        </w:tc>
        <w:tc>
          <w:tcPr>
            <w:tcW w:w="3200" w:type="dxa"/>
            <w:shd w:val="clear" w:color="auto" w:fill="F3F7F9"/>
            <w:tcMar>
              <w:top w:w="18" w:type="dxa"/>
              <w:left w:w="85" w:type="dxa"/>
              <w:bottom w:w="18" w:type="dxa"/>
              <w:right w:w="85" w:type="dxa"/>
            </w:tcMar>
            <w:vAlign w:val="center"/>
          </w:tcPr>
          <w:p w14:paraId="67F161EE">
            <w:pPr>
              <w:spacing w:before="0" w:after="0" w:line="240" w:lineRule="auto"/>
              <w:jc w:val="left"/>
            </w:pPr>
            <w:r>
              <w:rPr>
                <w:rFonts w:ascii="Aptos" w:hAnsi="Aptos"/>
                <w:b w:val="0"/>
                <w:color w:val="153247"/>
                <w:sz w:val="14"/>
              </w:rPr>
              <w:t>Aura Filament 8 Red</w:t>
            </w:r>
          </w:p>
        </w:tc>
        <w:tc>
          <w:tcPr>
            <w:tcW w:w="1900" w:type="dxa"/>
            <w:shd w:val="clear" w:color="auto" w:fill="F3F7F9"/>
            <w:tcMar>
              <w:top w:w="18" w:type="dxa"/>
              <w:left w:w="85" w:type="dxa"/>
              <w:bottom w:w="18" w:type="dxa"/>
              <w:right w:w="85" w:type="dxa"/>
            </w:tcMar>
            <w:vAlign w:val="center"/>
          </w:tcPr>
          <w:p w14:paraId="33974D96">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FF67850">
            <w:pPr>
              <w:spacing w:before="0" w:after="0" w:line="240" w:lineRule="auto"/>
              <w:jc w:val="left"/>
            </w:pPr>
            <w:r>
              <w:rPr>
                <w:rFonts w:ascii="Aptos" w:hAnsi="Aptos"/>
                <w:b w:val="0"/>
                <w:color w:val="153247"/>
                <w:sz w:val="14"/>
              </w:rPr>
              <w:t>Aura Filament 8 red dimmer</w:t>
            </w:r>
          </w:p>
        </w:tc>
      </w:tr>
      <w:tr w14:paraId="1741A422">
        <w:tc>
          <w:tcPr>
            <w:tcW w:w="1000" w:type="dxa"/>
            <w:tcMar>
              <w:top w:w="18" w:type="dxa"/>
              <w:left w:w="85" w:type="dxa"/>
              <w:bottom w:w="18" w:type="dxa"/>
              <w:right w:w="85" w:type="dxa"/>
            </w:tcMar>
            <w:vAlign w:val="center"/>
          </w:tcPr>
          <w:p w14:paraId="6D6C7478">
            <w:pPr>
              <w:spacing w:before="0" w:after="0" w:line="240" w:lineRule="auto"/>
              <w:jc w:val="center"/>
            </w:pPr>
            <w:r>
              <w:rPr>
                <w:rFonts w:ascii="Aptos" w:hAnsi="Aptos"/>
                <w:b w:val="0"/>
                <w:color w:val="153247"/>
                <w:sz w:val="14"/>
              </w:rPr>
              <w:t>65</w:t>
            </w:r>
          </w:p>
        </w:tc>
        <w:tc>
          <w:tcPr>
            <w:tcW w:w="3200" w:type="dxa"/>
            <w:tcMar>
              <w:top w:w="18" w:type="dxa"/>
              <w:left w:w="85" w:type="dxa"/>
              <w:bottom w:w="18" w:type="dxa"/>
              <w:right w:w="85" w:type="dxa"/>
            </w:tcMar>
            <w:vAlign w:val="center"/>
          </w:tcPr>
          <w:p w14:paraId="3166D8CD">
            <w:pPr>
              <w:spacing w:before="0" w:after="0" w:line="240" w:lineRule="auto"/>
              <w:jc w:val="left"/>
            </w:pPr>
            <w:r>
              <w:rPr>
                <w:rFonts w:ascii="Aptos" w:hAnsi="Aptos"/>
                <w:b w:val="0"/>
                <w:color w:val="153247"/>
                <w:sz w:val="14"/>
              </w:rPr>
              <w:t>Aura Filament 8 Green</w:t>
            </w:r>
          </w:p>
        </w:tc>
        <w:tc>
          <w:tcPr>
            <w:tcW w:w="1900" w:type="dxa"/>
            <w:tcMar>
              <w:top w:w="18" w:type="dxa"/>
              <w:left w:w="85" w:type="dxa"/>
              <w:bottom w:w="18" w:type="dxa"/>
              <w:right w:w="85" w:type="dxa"/>
            </w:tcMar>
            <w:vAlign w:val="center"/>
          </w:tcPr>
          <w:p w14:paraId="7ADF47E0">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14F8148">
            <w:pPr>
              <w:spacing w:before="0" w:after="0" w:line="240" w:lineRule="auto"/>
              <w:jc w:val="left"/>
            </w:pPr>
            <w:r>
              <w:rPr>
                <w:rFonts w:ascii="Aptos" w:hAnsi="Aptos"/>
                <w:b w:val="0"/>
                <w:color w:val="153247"/>
                <w:sz w:val="14"/>
              </w:rPr>
              <w:t>Aura Filament 8 green dimmer</w:t>
            </w:r>
          </w:p>
        </w:tc>
      </w:tr>
      <w:tr w14:paraId="5259BA0F">
        <w:tc>
          <w:tcPr>
            <w:tcW w:w="1000" w:type="dxa"/>
            <w:shd w:val="clear" w:color="auto" w:fill="F3F7F9"/>
            <w:tcMar>
              <w:top w:w="18" w:type="dxa"/>
              <w:left w:w="85" w:type="dxa"/>
              <w:bottom w:w="18" w:type="dxa"/>
              <w:right w:w="85" w:type="dxa"/>
            </w:tcMar>
            <w:vAlign w:val="center"/>
          </w:tcPr>
          <w:p w14:paraId="52667996">
            <w:pPr>
              <w:spacing w:before="0" w:after="0" w:line="240" w:lineRule="auto"/>
              <w:jc w:val="center"/>
            </w:pPr>
            <w:r>
              <w:rPr>
                <w:rFonts w:ascii="Aptos" w:hAnsi="Aptos"/>
                <w:b w:val="0"/>
                <w:color w:val="153247"/>
                <w:sz w:val="14"/>
              </w:rPr>
              <w:t>66</w:t>
            </w:r>
          </w:p>
        </w:tc>
        <w:tc>
          <w:tcPr>
            <w:tcW w:w="3200" w:type="dxa"/>
            <w:shd w:val="clear" w:color="auto" w:fill="F3F7F9"/>
            <w:tcMar>
              <w:top w:w="18" w:type="dxa"/>
              <w:left w:w="85" w:type="dxa"/>
              <w:bottom w:w="18" w:type="dxa"/>
              <w:right w:w="85" w:type="dxa"/>
            </w:tcMar>
            <w:vAlign w:val="center"/>
          </w:tcPr>
          <w:p w14:paraId="7B5D08B8">
            <w:pPr>
              <w:spacing w:before="0" w:after="0" w:line="240" w:lineRule="auto"/>
              <w:jc w:val="left"/>
            </w:pPr>
            <w:r>
              <w:rPr>
                <w:rFonts w:ascii="Aptos" w:hAnsi="Aptos"/>
                <w:b w:val="0"/>
                <w:color w:val="153247"/>
                <w:sz w:val="14"/>
              </w:rPr>
              <w:t>Aura Filament 8 Blue</w:t>
            </w:r>
          </w:p>
        </w:tc>
        <w:tc>
          <w:tcPr>
            <w:tcW w:w="1900" w:type="dxa"/>
            <w:shd w:val="clear" w:color="auto" w:fill="F3F7F9"/>
            <w:tcMar>
              <w:top w:w="18" w:type="dxa"/>
              <w:left w:w="85" w:type="dxa"/>
              <w:bottom w:w="18" w:type="dxa"/>
              <w:right w:w="85" w:type="dxa"/>
            </w:tcMar>
            <w:vAlign w:val="center"/>
          </w:tcPr>
          <w:p w14:paraId="399D9FA1">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5F1F4D53">
            <w:pPr>
              <w:spacing w:before="0" w:after="0" w:line="240" w:lineRule="auto"/>
              <w:jc w:val="left"/>
            </w:pPr>
            <w:r>
              <w:rPr>
                <w:rFonts w:ascii="Aptos" w:hAnsi="Aptos"/>
                <w:b w:val="0"/>
                <w:color w:val="153247"/>
                <w:sz w:val="14"/>
              </w:rPr>
              <w:t>Aura Filament 8 blue dimmer</w:t>
            </w:r>
          </w:p>
        </w:tc>
      </w:tr>
      <w:tr w14:paraId="4BA88CBD">
        <w:tc>
          <w:tcPr>
            <w:tcW w:w="1000" w:type="dxa"/>
            <w:tcMar>
              <w:top w:w="18" w:type="dxa"/>
              <w:left w:w="85" w:type="dxa"/>
              <w:bottom w:w="18" w:type="dxa"/>
              <w:right w:w="85" w:type="dxa"/>
            </w:tcMar>
            <w:vAlign w:val="center"/>
          </w:tcPr>
          <w:p w14:paraId="20091986">
            <w:pPr>
              <w:spacing w:before="0" w:after="0" w:line="240" w:lineRule="auto"/>
              <w:jc w:val="center"/>
            </w:pPr>
            <w:r>
              <w:rPr>
                <w:rFonts w:ascii="Aptos" w:hAnsi="Aptos"/>
                <w:b w:val="0"/>
                <w:color w:val="153247"/>
                <w:sz w:val="14"/>
              </w:rPr>
              <w:t>67</w:t>
            </w:r>
          </w:p>
        </w:tc>
        <w:tc>
          <w:tcPr>
            <w:tcW w:w="3200" w:type="dxa"/>
            <w:tcMar>
              <w:top w:w="18" w:type="dxa"/>
              <w:left w:w="85" w:type="dxa"/>
              <w:bottom w:w="18" w:type="dxa"/>
              <w:right w:w="85" w:type="dxa"/>
            </w:tcMar>
            <w:vAlign w:val="center"/>
          </w:tcPr>
          <w:p w14:paraId="238EFB8E">
            <w:pPr>
              <w:spacing w:before="0" w:after="0" w:line="240" w:lineRule="auto"/>
              <w:jc w:val="left"/>
            </w:pPr>
            <w:r>
              <w:rPr>
                <w:rFonts w:ascii="Aptos" w:hAnsi="Aptos"/>
                <w:b w:val="0"/>
                <w:color w:val="153247"/>
                <w:sz w:val="14"/>
              </w:rPr>
              <w:t>Aura Filament 9 Red</w:t>
            </w:r>
          </w:p>
        </w:tc>
        <w:tc>
          <w:tcPr>
            <w:tcW w:w="1900" w:type="dxa"/>
            <w:tcMar>
              <w:top w:w="18" w:type="dxa"/>
              <w:left w:w="85" w:type="dxa"/>
              <w:bottom w:w="18" w:type="dxa"/>
              <w:right w:w="85" w:type="dxa"/>
            </w:tcMar>
            <w:vAlign w:val="center"/>
          </w:tcPr>
          <w:p w14:paraId="3E0D955A">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5968C84">
            <w:pPr>
              <w:spacing w:before="0" w:after="0" w:line="240" w:lineRule="auto"/>
              <w:jc w:val="left"/>
            </w:pPr>
            <w:r>
              <w:rPr>
                <w:rFonts w:ascii="Aptos" w:hAnsi="Aptos"/>
                <w:b w:val="0"/>
                <w:color w:val="153247"/>
                <w:sz w:val="14"/>
              </w:rPr>
              <w:t>Aura Filament 9 red dimmer</w:t>
            </w:r>
          </w:p>
        </w:tc>
      </w:tr>
      <w:tr w14:paraId="59FB31EF">
        <w:tc>
          <w:tcPr>
            <w:tcW w:w="1000" w:type="dxa"/>
            <w:shd w:val="clear" w:color="auto" w:fill="F3F7F9"/>
            <w:tcMar>
              <w:top w:w="18" w:type="dxa"/>
              <w:left w:w="85" w:type="dxa"/>
              <w:bottom w:w="18" w:type="dxa"/>
              <w:right w:w="85" w:type="dxa"/>
            </w:tcMar>
            <w:vAlign w:val="center"/>
          </w:tcPr>
          <w:p w14:paraId="3D83FA37">
            <w:pPr>
              <w:spacing w:before="0" w:after="0" w:line="240" w:lineRule="auto"/>
              <w:jc w:val="center"/>
            </w:pPr>
            <w:r>
              <w:rPr>
                <w:rFonts w:ascii="Aptos" w:hAnsi="Aptos"/>
                <w:b w:val="0"/>
                <w:color w:val="153247"/>
                <w:sz w:val="14"/>
              </w:rPr>
              <w:t>68</w:t>
            </w:r>
          </w:p>
        </w:tc>
        <w:tc>
          <w:tcPr>
            <w:tcW w:w="3200" w:type="dxa"/>
            <w:shd w:val="clear" w:color="auto" w:fill="F3F7F9"/>
            <w:tcMar>
              <w:top w:w="18" w:type="dxa"/>
              <w:left w:w="85" w:type="dxa"/>
              <w:bottom w:w="18" w:type="dxa"/>
              <w:right w:w="85" w:type="dxa"/>
            </w:tcMar>
            <w:vAlign w:val="center"/>
          </w:tcPr>
          <w:p w14:paraId="5DD3C1B5">
            <w:pPr>
              <w:spacing w:before="0" w:after="0" w:line="240" w:lineRule="auto"/>
              <w:jc w:val="left"/>
            </w:pPr>
            <w:r>
              <w:rPr>
                <w:rFonts w:ascii="Aptos" w:hAnsi="Aptos"/>
                <w:b w:val="0"/>
                <w:color w:val="153247"/>
                <w:sz w:val="14"/>
              </w:rPr>
              <w:t>Aura Filament 9 Green</w:t>
            </w:r>
          </w:p>
        </w:tc>
        <w:tc>
          <w:tcPr>
            <w:tcW w:w="1900" w:type="dxa"/>
            <w:shd w:val="clear" w:color="auto" w:fill="F3F7F9"/>
            <w:tcMar>
              <w:top w:w="18" w:type="dxa"/>
              <w:left w:w="85" w:type="dxa"/>
              <w:bottom w:w="18" w:type="dxa"/>
              <w:right w:w="85" w:type="dxa"/>
            </w:tcMar>
            <w:vAlign w:val="center"/>
          </w:tcPr>
          <w:p w14:paraId="6426ECB6">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56761FF">
            <w:pPr>
              <w:spacing w:before="0" w:after="0" w:line="240" w:lineRule="auto"/>
              <w:jc w:val="left"/>
            </w:pPr>
            <w:r>
              <w:rPr>
                <w:rFonts w:ascii="Aptos" w:hAnsi="Aptos"/>
                <w:b w:val="0"/>
                <w:color w:val="153247"/>
                <w:sz w:val="14"/>
              </w:rPr>
              <w:t>Aura Filament 9 green dimmer</w:t>
            </w:r>
          </w:p>
        </w:tc>
      </w:tr>
      <w:tr w14:paraId="0A52657B">
        <w:tc>
          <w:tcPr>
            <w:tcW w:w="1000" w:type="dxa"/>
            <w:tcMar>
              <w:top w:w="18" w:type="dxa"/>
              <w:left w:w="85" w:type="dxa"/>
              <w:bottom w:w="18" w:type="dxa"/>
              <w:right w:w="85" w:type="dxa"/>
            </w:tcMar>
            <w:vAlign w:val="center"/>
          </w:tcPr>
          <w:p w14:paraId="4218C9C5">
            <w:pPr>
              <w:spacing w:before="0" w:after="0" w:line="240" w:lineRule="auto"/>
              <w:jc w:val="center"/>
            </w:pPr>
            <w:r>
              <w:rPr>
                <w:rFonts w:ascii="Aptos" w:hAnsi="Aptos"/>
                <w:b w:val="0"/>
                <w:color w:val="153247"/>
                <w:sz w:val="14"/>
              </w:rPr>
              <w:t>69</w:t>
            </w:r>
          </w:p>
        </w:tc>
        <w:tc>
          <w:tcPr>
            <w:tcW w:w="3200" w:type="dxa"/>
            <w:tcMar>
              <w:top w:w="18" w:type="dxa"/>
              <w:left w:w="85" w:type="dxa"/>
              <w:bottom w:w="18" w:type="dxa"/>
              <w:right w:w="85" w:type="dxa"/>
            </w:tcMar>
            <w:vAlign w:val="center"/>
          </w:tcPr>
          <w:p w14:paraId="61BCD690">
            <w:pPr>
              <w:spacing w:before="0" w:after="0" w:line="240" w:lineRule="auto"/>
              <w:jc w:val="left"/>
            </w:pPr>
            <w:r>
              <w:rPr>
                <w:rFonts w:ascii="Aptos" w:hAnsi="Aptos"/>
                <w:b w:val="0"/>
                <w:color w:val="153247"/>
                <w:sz w:val="14"/>
              </w:rPr>
              <w:t>Aura Filament 9 Blue</w:t>
            </w:r>
          </w:p>
        </w:tc>
        <w:tc>
          <w:tcPr>
            <w:tcW w:w="1900" w:type="dxa"/>
            <w:tcMar>
              <w:top w:w="18" w:type="dxa"/>
              <w:left w:w="85" w:type="dxa"/>
              <w:bottom w:w="18" w:type="dxa"/>
              <w:right w:w="85" w:type="dxa"/>
            </w:tcMar>
            <w:vAlign w:val="center"/>
          </w:tcPr>
          <w:p w14:paraId="4AF0B590">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788BD2B">
            <w:pPr>
              <w:spacing w:before="0" w:after="0" w:line="240" w:lineRule="auto"/>
              <w:jc w:val="left"/>
            </w:pPr>
            <w:r>
              <w:rPr>
                <w:rFonts w:ascii="Aptos" w:hAnsi="Aptos"/>
                <w:b w:val="0"/>
                <w:color w:val="153247"/>
                <w:sz w:val="14"/>
              </w:rPr>
              <w:t>Aura Filament 9 blue dimmer</w:t>
            </w:r>
          </w:p>
        </w:tc>
      </w:tr>
      <w:tr w14:paraId="14D17DBF">
        <w:tc>
          <w:tcPr>
            <w:tcW w:w="1000" w:type="dxa"/>
            <w:shd w:val="clear" w:color="auto" w:fill="F3F7F9"/>
            <w:tcMar>
              <w:top w:w="18" w:type="dxa"/>
              <w:left w:w="85" w:type="dxa"/>
              <w:bottom w:w="18" w:type="dxa"/>
              <w:right w:w="85" w:type="dxa"/>
            </w:tcMar>
            <w:vAlign w:val="center"/>
          </w:tcPr>
          <w:p w14:paraId="76CC1CA3">
            <w:pPr>
              <w:spacing w:before="0" w:after="0" w:line="240" w:lineRule="auto"/>
              <w:jc w:val="center"/>
            </w:pPr>
            <w:r>
              <w:rPr>
                <w:rFonts w:ascii="Aptos" w:hAnsi="Aptos"/>
                <w:b w:val="0"/>
                <w:color w:val="153247"/>
                <w:sz w:val="14"/>
              </w:rPr>
              <w:t>70</w:t>
            </w:r>
          </w:p>
        </w:tc>
        <w:tc>
          <w:tcPr>
            <w:tcW w:w="3200" w:type="dxa"/>
            <w:shd w:val="clear" w:color="auto" w:fill="F3F7F9"/>
            <w:tcMar>
              <w:top w:w="18" w:type="dxa"/>
              <w:left w:w="85" w:type="dxa"/>
              <w:bottom w:w="18" w:type="dxa"/>
              <w:right w:w="85" w:type="dxa"/>
            </w:tcMar>
            <w:vAlign w:val="center"/>
          </w:tcPr>
          <w:p w14:paraId="000BA020">
            <w:pPr>
              <w:spacing w:before="0" w:after="0" w:line="240" w:lineRule="auto"/>
              <w:jc w:val="left"/>
            </w:pPr>
            <w:r>
              <w:rPr>
                <w:rFonts w:ascii="Aptos" w:hAnsi="Aptos"/>
                <w:b w:val="0"/>
                <w:color w:val="153247"/>
                <w:sz w:val="14"/>
              </w:rPr>
              <w:t>Aura Filament 10 Red</w:t>
            </w:r>
          </w:p>
        </w:tc>
        <w:tc>
          <w:tcPr>
            <w:tcW w:w="1900" w:type="dxa"/>
            <w:shd w:val="clear" w:color="auto" w:fill="F3F7F9"/>
            <w:tcMar>
              <w:top w:w="18" w:type="dxa"/>
              <w:left w:w="85" w:type="dxa"/>
              <w:bottom w:w="18" w:type="dxa"/>
              <w:right w:w="85" w:type="dxa"/>
            </w:tcMar>
            <w:vAlign w:val="center"/>
          </w:tcPr>
          <w:p w14:paraId="5581CCD2">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785F643">
            <w:pPr>
              <w:spacing w:before="0" w:after="0" w:line="240" w:lineRule="auto"/>
              <w:jc w:val="left"/>
            </w:pPr>
            <w:r>
              <w:rPr>
                <w:rFonts w:ascii="Aptos" w:hAnsi="Aptos"/>
                <w:b w:val="0"/>
                <w:color w:val="153247"/>
                <w:sz w:val="14"/>
              </w:rPr>
              <w:t>Aura Filament 10 red dimmer</w:t>
            </w:r>
          </w:p>
        </w:tc>
      </w:tr>
      <w:tr w14:paraId="0A456038">
        <w:tc>
          <w:tcPr>
            <w:tcW w:w="1000" w:type="dxa"/>
            <w:tcMar>
              <w:top w:w="18" w:type="dxa"/>
              <w:left w:w="85" w:type="dxa"/>
              <w:bottom w:w="18" w:type="dxa"/>
              <w:right w:w="85" w:type="dxa"/>
            </w:tcMar>
            <w:vAlign w:val="center"/>
          </w:tcPr>
          <w:p w14:paraId="426A62FE">
            <w:pPr>
              <w:spacing w:before="0" w:after="0" w:line="240" w:lineRule="auto"/>
              <w:jc w:val="center"/>
            </w:pPr>
            <w:r>
              <w:rPr>
                <w:rFonts w:ascii="Aptos" w:hAnsi="Aptos"/>
                <w:b w:val="0"/>
                <w:color w:val="153247"/>
                <w:sz w:val="14"/>
              </w:rPr>
              <w:t>71</w:t>
            </w:r>
          </w:p>
        </w:tc>
        <w:tc>
          <w:tcPr>
            <w:tcW w:w="3200" w:type="dxa"/>
            <w:tcMar>
              <w:top w:w="18" w:type="dxa"/>
              <w:left w:w="85" w:type="dxa"/>
              <w:bottom w:w="18" w:type="dxa"/>
              <w:right w:w="85" w:type="dxa"/>
            </w:tcMar>
            <w:vAlign w:val="center"/>
          </w:tcPr>
          <w:p w14:paraId="08084339">
            <w:pPr>
              <w:spacing w:before="0" w:after="0" w:line="240" w:lineRule="auto"/>
              <w:jc w:val="left"/>
            </w:pPr>
            <w:r>
              <w:rPr>
                <w:rFonts w:ascii="Aptos" w:hAnsi="Aptos"/>
                <w:b w:val="0"/>
                <w:color w:val="153247"/>
                <w:sz w:val="14"/>
              </w:rPr>
              <w:t>Aura Filament 10 Green</w:t>
            </w:r>
          </w:p>
        </w:tc>
        <w:tc>
          <w:tcPr>
            <w:tcW w:w="1900" w:type="dxa"/>
            <w:tcMar>
              <w:top w:w="18" w:type="dxa"/>
              <w:left w:w="85" w:type="dxa"/>
              <w:bottom w:w="18" w:type="dxa"/>
              <w:right w:w="85" w:type="dxa"/>
            </w:tcMar>
            <w:vAlign w:val="center"/>
          </w:tcPr>
          <w:p w14:paraId="7C0A5527">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6C62D0A">
            <w:pPr>
              <w:spacing w:before="0" w:after="0" w:line="240" w:lineRule="auto"/>
              <w:jc w:val="left"/>
            </w:pPr>
            <w:r>
              <w:rPr>
                <w:rFonts w:ascii="Aptos" w:hAnsi="Aptos"/>
                <w:b w:val="0"/>
                <w:color w:val="153247"/>
                <w:sz w:val="14"/>
              </w:rPr>
              <w:t>Aura Filament 10 green dimmer</w:t>
            </w:r>
          </w:p>
        </w:tc>
      </w:tr>
      <w:tr w14:paraId="637C5BB5">
        <w:tc>
          <w:tcPr>
            <w:tcW w:w="1000" w:type="dxa"/>
            <w:shd w:val="clear" w:color="auto" w:fill="F3F7F9"/>
            <w:tcMar>
              <w:top w:w="18" w:type="dxa"/>
              <w:left w:w="85" w:type="dxa"/>
              <w:bottom w:w="18" w:type="dxa"/>
              <w:right w:w="85" w:type="dxa"/>
            </w:tcMar>
            <w:vAlign w:val="center"/>
          </w:tcPr>
          <w:p w14:paraId="2B9485B9">
            <w:pPr>
              <w:spacing w:before="0" w:after="0" w:line="240" w:lineRule="auto"/>
              <w:jc w:val="center"/>
            </w:pPr>
            <w:r>
              <w:rPr>
                <w:rFonts w:ascii="Aptos" w:hAnsi="Aptos"/>
                <w:b w:val="0"/>
                <w:color w:val="153247"/>
                <w:sz w:val="14"/>
              </w:rPr>
              <w:t>72</w:t>
            </w:r>
          </w:p>
        </w:tc>
        <w:tc>
          <w:tcPr>
            <w:tcW w:w="3200" w:type="dxa"/>
            <w:shd w:val="clear" w:color="auto" w:fill="F3F7F9"/>
            <w:tcMar>
              <w:top w:w="18" w:type="dxa"/>
              <w:left w:w="85" w:type="dxa"/>
              <w:bottom w:w="18" w:type="dxa"/>
              <w:right w:w="85" w:type="dxa"/>
            </w:tcMar>
            <w:vAlign w:val="center"/>
          </w:tcPr>
          <w:p w14:paraId="7349D323">
            <w:pPr>
              <w:spacing w:before="0" w:after="0" w:line="240" w:lineRule="auto"/>
              <w:jc w:val="left"/>
            </w:pPr>
            <w:r>
              <w:rPr>
                <w:rFonts w:ascii="Aptos" w:hAnsi="Aptos"/>
                <w:b w:val="0"/>
                <w:color w:val="153247"/>
                <w:sz w:val="14"/>
              </w:rPr>
              <w:t>Aura Filament 10 Blue</w:t>
            </w:r>
          </w:p>
        </w:tc>
        <w:tc>
          <w:tcPr>
            <w:tcW w:w="1900" w:type="dxa"/>
            <w:shd w:val="clear" w:color="auto" w:fill="F3F7F9"/>
            <w:tcMar>
              <w:top w:w="18" w:type="dxa"/>
              <w:left w:w="85" w:type="dxa"/>
              <w:bottom w:w="18" w:type="dxa"/>
              <w:right w:w="85" w:type="dxa"/>
            </w:tcMar>
            <w:vAlign w:val="center"/>
          </w:tcPr>
          <w:p w14:paraId="56DA0A2F">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8FCDB9A">
            <w:pPr>
              <w:spacing w:before="0" w:after="0" w:line="240" w:lineRule="auto"/>
              <w:jc w:val="left"/>
            </w:pPr>
            <w:r>
              <w:rPr>
                <w:rFonts w:ascii="Aptos" w:hAnsi="Aptos"/>
                <w:b w:val="0"/>
                <w:color w:val="153247"/>
                <w:sz w:val="14"/>
              </w:rPr>
              <w:t>Aura Filament 10 blue dimmer</w:t>
            </w:r>
          </w:p>
        </w:tc>
      </w:tr>
      <w:tr w14:paraId="734F3FD5">
        <w:tc>
          <w:tcPr>
            <w:tcW w:w="1000" w:type="dxa"/>
            <w:tcMar>
              <w:top w:w="18" w:type="dxa"/>
              <w:left w:w="85" w:type="dxa"/>
              <w:bottom w:w="18" w:type="dxa"/>
              <w:right w:w="85" w:type="dxa"/>
            </w:tcMar>
            <w:vAlign w:val="center"/>
          </w:tcPr>
          <w:p w14:paraId="2B55AFFB">
            <w:pPr>
              <w:spacing w:before="0" w:after="0" w:line="240" w:lineRule="auto"/>
              <w:jc w:val="center"/>
            </w:pPr>
            <w:r>
              <w:rPr>
                <w:rFonts w:ascii="Aptos" w:hAnsi="Aptos"/>
                <w:b w:val="0"/>
                <w:color w:val="153247"/>
                <w:sz w:val="14"/>
              </w:rPr>
              <w:t>73</w:t>
            </w:r>
          </w:p>
        </w:tc>
        <w:tc>
          <w:tcPr>
            <w:tcW w:w="3200" w:type="dxa"/>
            <w:tcMar>
              <w:top w:w="18" w:type="dxa"/>
              <w:left w:w="85" w:type="dxa"/>
              <w:bottom w:w="18" w:type="dxa"/>
              <w:right w:w="85" w:type="dxa"/>
            </w:tcMar>
            <w:vAlign w:val="center"/>
          </w:tcPr>
          <w:p w14:paraId="34F962F6">
            <w:pPr>
              <w:spacing w:before="0" w:after="0" w:line="240" w:lineRule="auto"/>
              <w:jc w:val="left"/>
            </w:pPr>
            <w:r>
              <w:rPr>
                <w:rFonts w:ascii="Aptos" w:hAnsi="Aptos"/>
                <w:b w:val="0"/>
                <w:color w:val="153247"/>
                <w:sz w:val="14"/>
              </w:rPr>
              <w:t>Aura Filament 11 Red</w:t>
            </w:r>
          </w:p>
        </w:tc>
        <w:tc>
          <w:tcPr>
            <w:tcW w:w="1900" w:type="dxa"/>
            <w:tcMar>
              <w:top w:w="18" w:type="dxa"/>
              <w:left w:w="85" w:type="dxa"/>
              <w:bottom w:w="18" w:type="dxa"/>
              <w:right w:w="85" w:type="dxa"/>
            </w:tcMar>
            <w:vAlign w:val="center"/>
          </w:tcPr>
          <w:p w14:paraId="26BA8571">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A704DEE">
            <w:pPr>
              <w:spacing w:before="0" w:after="0" w:line="240" w:lineRule="auto"/>
              <w:jc w:val="left"/>
            </w:pPr>
            <w:r>
              <w:rPr>
                <w:rFonts w:ascii="Aptos" w:hAnsi="Aptos"/>
                <w:b w:val="0"/>
                <w:color w:val="153247"/>
                <w:sz w:val="14"/>
              </w:rPr>
              <w:t>Aura Filament 11 red dimmer</w:t>
            </w:r>
          </w:p>
        </w:tc>
      </w:tr>
      <w:tr w14:paraId="6BBC99ED">
        <w:tc>
          <w:tcPr>
            <w:tcW w:w="1000" w:type="dxa"/>
            <w:shd w:val="clear" w:color="auto" w:fill="F3F7F9"/>
            <w:tcMar>
              <w:top w:w="18" w:type="dxa"/>
              <w:left w:w="85" w:type="dxa"/>
              <w:bottom w:w="18" w:type="dxa"/>
              <w:right w:w="85" w:type="dxa"/>
            </w:tcMar>
            <w:vAlign w:val="center"/>
          </w:tcPr>
          <w:p w14:paraId="62E36045">
            <w:pPr>
              <w:spacing w:before="0" w:after="0" w:line="240" w:lineRule="auto"/>
              <w:jc w:val="center"/>
            </w:pPr>
            <w:r>
              <w:rPr>
                <w:rFonts w:ascii="Aptos" w:hAnsi="Aptos"/>
                <w:b w:val="0"/>
                <w:color w:val="153247"/>
                <w:sz w:val="14"/>
              </w:rPr>
              <w:t>74</w:t>
            </w:r>
          </w:p>
        </w:tc>
        <w:tc>
          <w:tcPr>
            <w:tcW w:w="3200" w:type="dxa"/>
            <w:shd w:val="clear" w:color="auto" w:fill="F3F7F9"/>
            <w:tcMar>
              <w:top w:w="18" w:type="dxa"/>
              <w:left w:w="85" w:type="dxa"/>
              <w:bottom w:w="18" w:type="dxa"/>
              <w:right w:w="85" w:type="dxa"/>
            </w:tcMar>
            <w:vAlign w:val="center"/>
          </w:tcPr>
          <w:p w14:paraId="4D5FD54F">
            <w:pPr>
              <w:spacing w:before="0" w:after="0" w:line="240" w:lineRule="auto"/>
              <w:jc w:val="left"/>
            </w:pPr>
            <w:r>
              <w:rPr>
                <w:rFonts w:ascii="Aptos" w:hAnsi="Aptos"/>
                <w:b w:val="0"/>
                <w:color w:val="153247"/>
                <w:sz w:val="14"/>
              </w:rPr>
              <w:t>Aura Filament 11 Green</w:t>
            </w:r>
          </w:p>
        </w:tc>
        <w:tc>
          <w:tcPr>
            <w:tcW w:w="1900" w:type="dxa"/>
            <w:shd w:val="clear" w:color="auto" w:fill="F3F7F9"/>
            <w:tcMar>
              <w:top w:w="18" w:type="dxa"/>
              <w:left w:w="85" w:type="dxa"/>
              <w:bottom w:w="18" w:type="dxa"/>
              <w:right w:w="85" w:type="dxa"/>
            </w:tcMar>
            <w:vAlign w:val="center"/>
          </w:tcPr>
          <w:p w14:paraId="29B39D9E">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10B0ED7">
            <w:pPr>
              <w:spacing w:before="0" w:after="0" w:line="240" w:lineRule="auto"/>
              <w:jc w:val="left"/>
            </w:pPr>
            <w:r>
              <w:rPr>
                <w:rFonts w:ascii="Aptos" w:hAnsi="Aptos"/>
                <w:b w:val="0"/>
                <w:color w:val="153247"/>
                <w:sz w:val="14"/>
              </w:rPr>
              <w:t>Aura Filament 11 green dimmer</w:t>
            </w:r>
          </w:p>
        </w:tc>
      </w:tr>
      <w:tr w14:paraId="19F40167">
        <w:tc>
          <w:tcPr>
            <w:tcW w:w="1000" w:type="dxa"/>
            <w:tcMar>
              <w:top w:w="18" w:type="dxa"/>
              <w:left w:w="85" w:type="dxa"/>
              <w:bottom w:w="18" w:type="dxa"/>
              <w:right w:w="85" w:type="dxa"/>
            </w:tcMar>
            <w:vAlign w:val="center"/>
          </w:tcPr>
          <w:p w14:paraId="3A04554F">
            <w:pPr>
              <w:spacing w:before="0" w:after="0" w:line="240" w:lineRule="auto"/>
              <w:jc w:val="center"/>
            </w:pPr>
            <w:r>
              <w:rPr>
                <w:rFonts w:ascii="Aptos" w:hAnsi="Aptos"/>
                <w:b w:val="0"/>
                <w:color w:val="153247"/>
                <w:sz w:val="14"/>
              </w:rPr>
              <w:t>75</w:t>
            </w:r>
          </w:p>
        </w:tc>
        <w:tc>
          <w:tcPr>
            <w:tcW w:w="3200" w:type="dxa"/>
            <w:tcMar>
              <w:top w:w="18" w:type="dxa"/>
              <w:left w:w="85" w:type="dxa"/>
              <w:bottom w:w="18" w:type="dxa"/>
              <w:right w:w="85" w:type="dxa"/>
            </w:tcMar>
            <w:vAlign w:val="center"/>
          </w:tcPr>
          <w:p w14:paraId="5C0D6704">
            <w:pPr>
              <w:spacing w:before="0" w:after="0" w:line="240" w:lineRule="auto"/>
              <w:jc w:val="left"/>
            </w:pPr>
            <w:r>
              <w:rPr>
                <w:rFonts w:ascii="Aptos" w:hAnsi="Aptos"/>
                <w:b w:val="0"/>
                <w:color w:val="153247"/>
                <w:sz w:val="14"/>
              </w:rPr>
              <w:t>Aura Filament 11 Blue</w:t>
            </w:r>
          </w:p>
        </w:tc>
        <w:tc>
          <w:tcPr>
            <w:tcW w:w="1900" w:type="dxa"/>
            <w:tcMar>
              <w:top w:w="18" w:type="dxa"/>
              <w:left w:w="85" w:type="dxa"/>
              <w:bottom w:w="18" w:type="dxa"/>
              <w:right w:w="85" w:type="dxa"/>
            </w:tcMar>
            <w:vAlign w:val="center"/>
          </w:tcPr>
          <w:p w14:paraId="6B287D44">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73258B5">
            <w:pPr>
              <w:spacing w:before="0" w:after="0" w:line="240" w:lineRule="auto"/>
              <w:jc w:val="left"/>
            </w:pPr>
            <w:r>
              <w:rPr>
                <w:rFonts w:ascii="Aptos" w:hAnsi="Aptos"/>
                <w:b w:val="0"/>
                <w:color w:val="153247"/>
                <w:sz w:val="14"/>
              </w:rPr>
              <w:t>Aura Filament 11 blue dimmer</w:t>
            </w:r>
          </w:p>
        </w:tc>
      </w:tr>
      <w:tr w14:paraId="4072A44F">
        <w:tc>
          <w:tcPr>
            <w:tcW w:w="1000" w:type="dxa"/>
            <w:shd w:val="clear" w:color="auto" w:fill="F3F7F9"/>
            <w:tcMar>
              <w:top w:w="18" w:type="dxa"/>
              <w:left w:w="85" w:type="dxa"/>
              <w:bottom w:w="18" w:type="dxa"/>
              <w:right w:w="85" w:type="dxa"/>
            </w:tcMar>
            <w:vAlign w:val="center"/>
          </w:tcPr>
          <w:p w14:paraId="5EA61428">
            <w:pPr>
              <w:spacing w:before="0" w:after="0" w:line="240" w:lineRule="auto"/>
              <w:jc w:val="center"/>
            </w:pPr>
            <w:r>
              <w:rPr>
                <w:rFonts w:ascii="Aptos" w:hAnsi="Aptos"/>
                <w:b w:val="0"/>
                <w:color w:val="153247"/>
                <w:sz w:val="14"/>
              </w:rPr>
              <w:t>76</w:t>
            </w:r>
          </w:p>
        </w:tc>
        <w:tc>
          <w:tcPr>
            <w:tcW w:w="3200" w:type="dxa"/>
            <w:shd w:val="clear" w:color="auto" w:fill="F3F7F9"/>
            <w:tcMar>
              <w:top w:w="18" w:type="dxa"/>
              <w:left w:w="85" w:type="dxa"/>
              <w:bottom w:w="18" w:type="dxa"/>
              <w:right w:w="85" w:type="dxa"/>
            </w:tcMar>
            <w:vAlign w:val="center"/>
          </w:tcPr>
          <w:p w14:paraId="178B7F89">
            <w:pPr>
              <w:spacing w:before="0" w:after="0" w:line="240" w:lineRule="auto"/>
              <w:jc w:val="left"/>
            </w:pPr>
            <w:r>
              <w:rPr>
                <w:rFonts w:ascii="Aptos" w:hAnsi="Aptos"/>
                <w:b w:val="0"/>
                <w:color w:val="153247"/>
                <w:sz w:val="14"/>
              </w:rPr>
              <w:t>Aura Filament 12 Red</w:t>
            </w:r>
          </w:p>
        </w:tc>
        <w:tc>
          <w:tcPr>
            <w:tcW w:w="1900" w:type="dxa"/>
            <w:shd w:val="clear" w:color="auto" w:fill="F3F7F9"/>
            <w:tcMar>
              <w:top w:w="18" w:type="dxa"/>
              <w:left w:w="85" w:type="dxa"/>
              <w:bottom w:w="18" w:type="dxa"/>
              <w:right w:w="85" w:type="dxa"/>
            </w:tcMar>
            <w:vAlign w:val="center"/>
          </w:tcPr>
          <w:p w14:paraId="6013770D">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CEB27A4">
            <w:pPr>
              <w:spacing w:before="0" w:after="0" w:line="240" w:lineRule="auto"/>
              <w:jc w:val="left"/>
            </w:pPr>
            <w:r>
              <w:rPr>
                <w:rFonts w:ascii="Aptos" w:hAnsi="Aptos"/>
                <w:b w:val="0"/>
                <w:color w:val="153247"/>
                <w:sz w:val="14"/>
              </w:rPr>
              <w:t>Aura Filament 12 red dimmer</w:t>
            </w:r>
          </w:p>
        </w:tc>
      </w:tr>
      <w:tr w14:paraId="7E8AADB8">
        <w:tc>
          <w:tcPr>
            <w:tcW w:w="1000" w:type="dxa"/>
            <w:tcMar>
              <w:top w:w="18" w:type="dxa"/>
              <w:left w:w="85" w:type="dxa"/>
              <w:bottom w:w="18" w:type="dxa"/>
              <w:right w:w="85" w:type="dxa"/>
            </w:tcMar>
            <w:vAlign w:val="center"/>
          </w:tcPr>
          <w:p w14:paraId="19E39FF0">
            <w:pPr>
              <w:spacing w:before="0" w:after="0" w:line="240" w:lineRule="auto"/>
              <w:jc w:val="center"/>
            </w:pPr>
            <w:r>
              <w:rPr>
                <w:rFonts w:ascii="Aptos" w:hAnsi="Aptos"/>
                <w:b w:val="0"/>
                <w:color w:val="153247"/>
                <w:sz w:val="14"/>
              </w:rPr>
              <w:t>77</w:t>
            </w:r>
          </w:p>
        </w:tc>
        <w:tc>
          <w:tcPr>
            <w:tcW w:w="3200" w:type="dxa"/>
            <w:tcMar>
              <w:top w:w="18" w:type="dxa"/>
              <w:left w:w="85" w:type="dxa"/>
              <w:bottom w:w="18" w:type="dxa"/>
              <w:right w:w="85" w:type="dxa"/>
            </w:tcMar>
            <w:vAlign w:val="center"/>
          </w:tcPr>
          <w:p w14:paraId="47EBB1FA">
            <w:pPr>
              <w:spacing w:before="0" w:after="0" w:line="240" w:lineRule="auto"/>
              <w:jc w:val="left"/>
            </w:pPr>
            <w:r>
              <w:rPr>
                <w:rFonts w:ascii="Aptos" w:hAnsi="Aptos"/>
                <w:b w:val="0"/>
                <w:color w:val="153247"/>
                <w:sz w:val="14"/>
              </w:rPr>
              <w:t>Aura Filament 12 Green</w:t>
            </w:r>
          </w:p>
        </w:tc>
        <w:tc>
          <w:tcPr>
            <w:tcW w:w="1900" w:type="dxa"/>
            <w:tcMar>
              <w:top w:w="18" w:type="dxa"/>
              <w:left w:w="85" w:type="dxa"/>
              <w:bottom w:w="18" w:type="dxa"/>
              <w:right w:w="85" w:type="dxa"/>
            </w:tcMar>
            <w:vAlign w:val="center"/>
          </w:tcPr>
          <w:p w14:paraId="7653A4BC">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F11EF37">
            <w:pPr>
              <w:spacing w:before="0" w:after="0" w:line="240" w:lineRule="auto"/>
              <w:jc w:val="left"/>
            </w:pPr>
            <w:r>
              <w:rPr>
                <w:rFonts w:ascii="Aptos" w:hAnsi="Aptos"/>
                <w:b w:val="0"/>
                <w:color w:val="153247"/>
                <w:sz w:val="14"/>
              </w:rPr>
              <w:t>Aura Filament 12 green dimmer</w:t>
            </w:r>
          </w:p>
        </w:tc>
      </w:tr>
      <w:tr w14:paraId="6D88621B">
        <w:tc>
          <w:tcPr>
            <w:tcW w:w="1000" w:type="dxa"/>
            <w:shd w:val="clear" w:color="auto" w:fill="F3F7F9"/>
            <w:tcMar>
              <w:top w:w="18" w:type="dxa"/>
              <w:left w:w="85" w:type="dxa"/>
              <w:bottom w:w="18" w:type="dxa"/>
              <w:right w:w="85" w:type="dxa"/>
            </w:tcMar>
            <w:vAlign w:val="center"/>
          </w:tcPr>
          <w:p w14:paraId="39E99311">
            <w:pPr>
              <w:spacing w:before="0" w:after="0" w:line="240" w:lineRule="auto"/>
              <w:jc w:val="center"/>
            </w:pPr>
            <w:r>
              <w:rPr>
                <w:rFonts w:ascii="Aptos" w:hAnsi="Aptos"/>
                <w:b w:val="0"/>
                <w:color w:val="153247"/>
                <w:sz w:val="14"/>
              </w:rPr>
              <w:t>78</w:t>
            </w:r>
          </w:p>
        </w:tc>
        <w:tc>
          <w:tcPr>
            <w:tcW w:w="3200" w:type="dxa"/>
            <w:shd w:val="clear" w:color="auto" w:fill="F3F7F9"/>
            <w:tcMar>
              <w:top w:w="18" w:type="dxa"/>
              <w:left w:w="85" w:type="dxa"/>
              <w:bottom w:w="18" w:type="dxa"/>
              <w:right w:w="85" w:type="dxa"/>
            </w:tcMar>
            <w:vAlign w:val="center"/>
          </w:tcPr>
          <w:p w14:paraId="30B74508">
            <w:pPr>
              <w:spacing w:before="0" w:after="0" w:line="240" w:lineRule="auto"/>
              <w:jc w:val="left"/>
            </w:pPr>
            <w:r>
              <w:rPr>
                <w:rFonts w:ascii="Aptos" w:hAnsi="Aptos"/>
                <w:b w:val="0"/>
                <w:color w:val="153247"/>
                <w:sz w:val="14"/>
              </w:rPr>
              <w:t>Aura Filament 12 Blue</w:t>
            </w:r>
          </w:p>
        </w:tc>
        <w:tc>
          <w:tcPr>
            <w:tcW w:w="1900" w:type="dxa"/>
            <w:shd w:val="clear" w:color="auto" w:fill="F3F7F9"/>
            <w:tcMar>
              <w:top w:w="18" w:type="dxa"/>
              <w:left w:w="85" w:type="dxa"/>
              <w:bottom w:w="18" w:type="dxa"/>
              <w:right w:w="85" w:type="dxa"/>
            </w:tcMar>
            <w:vAlign w:val="center"/>
          </w:tcPr>
          <w:p w14:paraId="00CD587A">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7A28F89">
            <w:pPr>
              <w:spacing w:before="0" w:after="0" w:line="240" w:lineRule="auto"/>
              <w:jc w:val="left"/>
            </w:pPr>
            <w:r>
              <w:rPr>
                <w:rFonts w:ascii="Aptos" w:hAnsi="Aptos"/>
                <w:b w:val="0"/>
                <w:color w:val="153247"/>
                <w:sz w:val="14"/>
              </w:rPr>
              <w:t>Aura Filament 12 blue dimmer</w:t>
            </w:r>
          </w:p>
        </w:tc>
      </w:tr>
    </w:tbl>
    <w:p w14:paraId="732F8631">
      <w:pPr>
        <w:spacing w:after="40"/>
      </w:pPr>
    </w:p>
    <w:p w14:paraId="4636B74F">
      <w:pPr>
        <w:pStyle w:val="4"/>
      </w:pPr>
      <w:r>
        <w:t>6.7 93CH Aura Extension - Channels 58-93</w:t>
      </w:r>
    </w:p>
    <w:tbl>
      <w:tblPr>
        <w:tblStyle w:val="33"/>
        <w:tblW w:w="142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3200"/>
        <w:gridCol w:w="1900"/>
        <w:gridCol w:w="8150"/>
      </w:tblGrid>
      <w:tr w14:paraId="0F439D30">
        <w:trPr>
          <w:tblHeader/>
        </w:trPr>
        <w:tc>
          <w:tcPr>
            <w:tcW w:w="1000" w:type="dxa"/>
            <w:shd w:val="clear" w:color="auto" w:fill="1677A8"/>
            <w:tcMar>
              <w:top w:w="18" w:type="dxa"/>
              <w:left w:w="85" w:type="dxa"/>
              <w:bottom w:w="18" w:type="dxa"/>
              <w:right w:w="85" w:type="dxa"/>
            </w:tcMar>
            <w:vAlign w:val="center"/>
          </w:tcPr>
          <w:p w14:paraId="1F64CB1B">
            <w:pPr>
              <w:spacing w:before="0" w:after="0" w:line="240" w:lineRule="auto"/>
              <w:jc w:val="center"/>
            </w:pPr>
            <w:r>
              <w:rPr>
                <w:rFonts w:ascii="Aptos" w:hAnsi="Aptos"/>
                <w:b/>
                <w:color w:val="FFFFFF"/>
                <w:sz w:val="15"/>
              </w:rPr>
              <w:t>Channel</w:t>
            </w:r>
          </w:p>
        </w:tc>
        <w:tc>
          <w:tcPr>
            <w:tcW w:w="3200" w:type="dxa"/>
            <w:shd w:val="clear" w:color="auto" w:fill="1677A8"/>
            <w:tcMar>
              <w:top w:w="18" w:type="dxa"/>
              <w:left w:w="85" w:type="dxa"/>
              <w:bottom w:w="18" w:type="dxa"/>
              <w:right w:w="85" w:type="dxa"/>
            </w:tcMar>
            <w:vAlign w:val="center"/>
          </w:tcPr>
          <w:p w14:paraId="60EDBE14">
            <w:pPr>
              <w:spacing w:before="0" w:after="0" w:line="240" w:lineRule="auto"/>
              <w:jc w:val="left"/>
            </w:pPr>
            <w:r>
              <w:rPr>
                <w:rFonts w:ascii="Aptos" w:hAnsi="Aptos"/>
                <w:b/>
                <w:color w:val="FFFFFF"/>
                <w:sz w:val="15"/>
              </w:rPr>
              <w:t>Function</w:t>
            </w:r>
          </w:p>
        </w:tc>
        <w:tc>
          <w:tcPr>
            <w:tcW w:w="1900" w:type="dxa"/>
            <w:shd w:val="clear" w:color="auto" w:fill="1677A8"/>
            <w:tcMar>
              <w:top w:w="18" w:type="dxa"/>
              <w:left w:w="85" w:type="dxa"/>
              <w:bottom w:w="18" w:type="dxa"/>
              <w:right w:w="85" w:type="dxa"/>
            </w:tcMar>
            <w:vAlign w:val="center"/>
          </w:tcPr>
          <w:p w14:paraId="3E915EE1">
            <w:pPr>
              <w:spacing w:before="0" w:after="0" w:line="240" w:lineRule="auto"/>
              <w:jc w:val="center"/>
            </w:pPr>
            <w:r>
              <w:rPr>
                <w:rFonts w:ascii="Aptos" w:hAnsi="Aptos"/>
                <w:b/>
                <w:color w:val="FFFFFF"/>
                <w:sz w:val="15"/>
              </w:rPr>
              <w:t>DMX Value</w:t>
            </w:r>
          </w:p>
        </w:tc>
        <w:tc>
          <w:tcPr>
            <w:tcW w:w="8150" w:type="dxa"/>
            <w:shd w:val="clear" w:color="auto" w:fill="1677A8"/>
            <w:tcMar>
              <w:top w:w="18" w:type="dxa"/>
              <w:left w:w="85" w:type="dxa"/>
              <w:bottom w:w="18" w:type="dxa"/>
              <w:right w:w="85" w:type="dxa"/>
            </w:tcMar>
            <w:vAlign w:val="center"/>
          </w:tcPr>
          <w:p w14:paraId="3173F737">
            <w:pPr>
              <w:spacing w:before="0" w:after="0" w:line="240" w:lineRule="auto"/>
              <w:jc w:val="left"/>
            </w:pPr>
            <w:r>
              <w:rPr>
                <w:rFonts w:ascii="Aptos" w:hAnsi="Aptos"/>
                <w:b/>
                <w:color w:val="FFFFFF"/>
                <w:sz w:val="15"/>
              </w:rPr>
              <w:t>Description</w:t>
            </w:r>
          </w:p>
        </w:tc>
      </w:tr>
      <w:tr w14:paraId="71473FEF">
        <w:tc>
          <w:tcPr>
            <w:tcW w:w="1000" w:type="dxa"/>
            <w:tcMar>
              <w:top w:w="18" w:type="dxa"/>
              <w:left w:w="85" w:type="dxa"/>
              <w:bottom w:w="18" w:type="dxa"/>
              <w:right w:w="85" w:type="dxa"/>
            </w:tcMar>
            <w:vAlign w:val="center"/>
          </w:tcPr>
          <w:p w14:paraId="6084C09C">
            <w:pPr>
              <w:spacing w:before="0" w:after="0" w:line="240" w:lineRule="auto"/>
              <w:jc w:val="center"/>
            </w:pPr>
            <w:r>
              <w:rPr>
                <w:rFonts w:ascii="Aptos" w:hAnsi="Aptos"/>
                <w:b w:val="0"/>
                <w:color w:val="153247"/>
                <w:sz w:val="14"/>
              </w:rPr>
              <w:t>58</w:t>
            </w:r>
          </w:p>
        </w:tc>
        <w:tc>
          <w:tcPr>
            <w:tcW w:w="3200" w:type="dxa"/>
            <w:tcMar>
              <w:top w:w="18" w:type="dxa"/>
              <w:left w:w="85" w:type="dxa"/>
              <w:bottom w:w="18" w:type="dxa"/>
              <w:right w:w="85" w:type="dxa"/>
            </w:tcMar>
            <w:vAlign w:val="center"/>
          </w:tcPr>
          <w:p w14:paraId="74C86B44">
            <w:pPr>
              <w:spacing w:before="0" w:after="0" w:line="240" w:lineRule="auto"/>
              <w:jc w:val="left"/>
            </w:pPr>
            <w:r>
              <w:rPr>
                <w:rFonts w:ascii="Aptos" w:hAnsi="Aptos"/>
                <w:b w:val="0"/>
                <w:color w:val="153247"/>
                <w:sz w:val="14"/>
              </w:rPr>
              <w:t>Aura Filament 1 Red</w:t>
            </w:r>
          </w:p>
        </w:tc>
        <w:tc>
          <w:tcPr>
            <w:tcW w:w="1900" w:type="dxa"/>
            <w:tcMar>
              <w:top w:w="18" w:type="dxa"/>
              <w:left w:w="85" w:type="dxa"/>
              <w:bottom w:w="18" w:type="dxa"/>
              <w:right w:w="85" w:type="dxa"/>
            </w:tcMar>
            <w:vAlign w:val="center"/>
          </w:tcPr>
          <w:p w14:paraId="58CB9024">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247E8A1">
            <w:pPr>
              <w:spacing w:before="0" w:after="0" w:line="240" w:lineRule="auto"/>
              <w:jc w:val="left"/>
            </w:pPr>
            <w:r>
              <w:rPr>
                <w:rFonts w:ascii="Aptos" w:hAnsi="Aptos"/>
                <w:b w:val="0"/>
                <w:color w:val="153247"/>
                <w:sz w:val="14"/>
              </w:rPr>
              <w:t>Aura Filament 1 red dimmer</w:t>
            </w:r>
          </w:p>
        </w:tc>
      </w:tr>
      <w:tr w14:paraId="373D23B9">
        <w:tc>
          <w:tcPr>
            <w:tcW w:w="1000" w:type="dxa"/>
            <w:shd w:val="clear" w:color="auto" w:fill="F3F7F9"/>
            <w:tcMar>
              <w:top w:w="18" w:type="dxa"/>
              <w:left w:w="85" w:type="dxa"/>
              <w:bottom w:w="18" w:type="dxa"/>
              <w:right w:w="85" w:type="dxa"/>
            </w:tcMar>
            <w:vAlign w:val="center"/>
          </w:tcPr>
          <w:p w14:paraId="75963115">
            <w:pPr>
              <w:spacing w:before="0" w:after="0" w:line="240" w:lineRule="auto"/>
              <w:jc w:val="center"/>
            </w:pPr>
            <w:r>
              <w:rPr>
                <w:rFonts w:ascii="Aptos" w:hAnsi="Aptos"/>
                <w:b w:val="0"/>
                <w:color w:val="153247"/>
                <w:sz w:val="14"/>
              </w:rPr>
              <w:t>59</w:t>
            </w:r>
          </w:p>
        </w:tc>
        <w:tc>
          <w:tcPr>
            <w:tcW w:w="3200" w:type="dxa"/>
            <w:shd w:val="clear" w:color="auto" w:fill="F3F7F9"/>
            <w:tcMar>
              <w:top w:w="18" w:type="dxa"/>
              <w:left w:w="85" w:type="dxa"/>
              <w:bottom w:w="18" w:type="dxa"/>
              <w:right w:w="85" w:type="dxa"/>
            </w:tcMar>
            <w:vAlign w:val="center"/>
          </w:tcPr>
          <w:p w14:paraId="014CD636">
            <w:pPr>
              <w:spacing w:before="0" w:after="0" w:line="240" w:lineRule="auto"/>
              <w:jc w:val="left"/>
            </w:pPr>
            <w:r>
              <w:rPr>
                <w:rFonts w:ascii="Aptos" w:hAnsi="Aptos"/>
                <w:b w:val="0"/>
                <w:color w:val="153247"/>
                <w:sz w:val="14"/>
              </w:rPr>
              <w:t>Aura Filament 1 Green</w:t>
            </w:r>
          </w:p>
        </w:tc>
        <w:tc>
          <w:tcPr>
            <w:tcW w:w="1900" w:type="dxa"/>
            <w:shd w:val="clear" w:color="auto" w:fill="F3F7F9"/>
            <w:tcMar>
              <w:top w:w="18" w:type="dxa"/>
              <w:left w:w="85" w:type="dxa"/>
              <w:bottom w:w="18" w:type="dxa"/>
              <w:right w:w="85" w:type="dxa"/>
            </w:tcMar>
            <w:vAlign w:val="center"/>
          </w:tcPr>
          <w:p w14:paraId="55A19A3E">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BFE7C58">
            <w:pPr>
              <w:spacing w:before="0" w:after="0" w:line="240" w:lineRule="auto"/>
              <w:jc w:val="left"/>
            </w:pPr>
            <w:r>
              <w:rPr>
                <w:rFonts w:ascii="Aptos" w:hAnsi="Aptos"/>
                <w:b w:val="0"/>
                <w:color w:val="153247"/>
                <w:sz w:val="14"/>
              </w:rPr>
              <w:t>Aura Filament 1 green dimmer</w:t>
            </w:r>
          </w:p>
        </w:tc>
      </w:tr>
      <w:tr w14:paraId="6CD8D9C3">
        <w:tc>
          <w:tcPr>
            <w:tcW w:w="1000" w:type="dxa"/>
            <w:tcMar>
              <w:top w:w="18" w:type="dxa"/>
              <w:left w:w="85" w:type="dxa"/>
              <w:bottom w:w="18" w:type="dxa"/>
              <w:right w:w="85" w:type="dxa"/>
            </w:tcMar>
            <w:vAlign w:val="center"/>
          </w:tcPr>
          <w:p w14:paraId="1A986222">
            <w:pPr>
              <w:spacing w:before="0" w:after="0" w:line="240" w:lineRule="auto"/>
              <w:jc w:val="center"/>
            </w:pPr>
            <w:r>
              <w:rPr>
                <w:rFonts w:ascii="Aptos" w:hAnsi="Aptos"/>
                <w:b w:val="0"/>
                <w:color w:val="153247"/>
                <w:sz w:val="14"/>
              </w:rPr>
              <w:t>60</w:t>
            </w:r>
          </w:p>
        </w:tc>
        <w:tc>
          <w:tcPr>
            <w:tcW w:w="3200" w:type="dxa"/>
            <w:tcMar>
              <w:top w:w="18" w:type="dxa"/>
              <w:left w:w="85" w:type="dxa"/>
              <w:bottom w:w="18" w:type="dxa"/>
              <w:right w:w="85" w:type="dxa"/>
            </w:tcMar>
            <w:vAlign w:val="center"/>
          </w:tcPr>
          <w:p w14:paraId="3C0DF0CF">
            <w:pPr>
              <w:spacing w:before="0" w:after="0" w:line="240" w:lineRule="auto"/>
              <w:jc w:val="left"/>
            </w:pPr>
            <w:r>
              <w:rPr>
                <w:rFonts w:ascii="Aptos" w:hAnsi="Aptos"/>
                <w:b w:val="0"/>
                <w:color w:val="153247"/>
                <w:sz w:val="14"/>
              </w:rPr>
              <w:t>Aura Filament 1 Blue</w:t>
            </w:r>
          </w:p>
        </w:tc>
        <w:tc>
          <w:tcPr>
            <w:tcW w:w="1900" w:type="dxa"/>
            <w:tcMar>
              <w:top w:w="18" w:type="dxa"/>
              <w:left w:w="85" w:type="dxa"/>
              <w:bottom w:w="18" w:type="dxa"/>
              <w:right w:w="85" w:type="dxa"/>
            </w:tcMar>
            <w:vAlign w:val="center"/>
          </w:tcPr>
          <w:p w14:paraId="74991BE1">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5CD277F0">
            <w:pPr>
              <w:spacing w:before="0" w:after="0" w:line="240" w:lineRule="auto"/>
              <w:jc w:val="left"/>
            </w:pPr>
            <w:r>
              <w:rPr>
                <w:rFonts w:ascii="Aptos" w:hAnsi="Aptos"/>
                <w:b w:val="0"/>
                <w:color w:val="153247"/>
                <w:sz w:val="14"/>
              </w:rPr>
              <w:t>Aura Filament 1 blue dimmer</w:t>
            </w:r>
          </w:p>
        </w:tc>
      </w:tr>
      <w:tr w14:paraId="70C4348E">
        <w:tc>
          <w:tcPr>
            <w:tcW w:w="1000" w:type="dxa"/>
            <w:shd w:val="clear" w:color="auto" w:fill="F3F7F9"/>
            <w:tcMar>
              <w:top w:w="18" w:type="dxa"/>
              <w:left w:w="85" w:type="dxa"/>
              <w:bottom w:w="18" w:type="dxa"/>
              <w:right w:w="85" w:type="dxa"/>
            </w:tcMar>
            <w:vAlign w:val="center"/>
          </w:tcPr>
          <w:p w14:paraId="441BC22A">
            <w:pPr>
              <w:spacing w:before="0" w:after="0" w:line="240" w:lineRule="auto"/>
              <w:jc w:val="center"/>
            </w:pPr>
            <w:r>
              <w:rPr>
                <w:rFonts w:ascii="Aptos" w:hAnsi="Aptos"/>
                <w:b w:val="0"/>
                <w:color w:val="153247"/>
                <w:sz w:val="14"/>
              </w:rPr>
              <w:t>61</w:t>
            </w:r>
          </w:p>
        </w:tc>
        <w:tc>
          <w:tcPr>
            <w:tcW w:w="3200" w:type="dxa"/>
            <w:shd w:val="clear" w:color="auto" w:fill="F3F7F9"/>
            <w:tcMar>
              <w:top w:w="18" w:type="dxa"/>
              <w:left w:w="85" w:type="dxa"/>
              <w:bottom w:w="18" w:type="dxa"/>
              <w:right w:w="85" w:type="dxa"/>
            </w:tcMar>
            <w:vAlign w:val="center"/>
          </w:tcPr>
          <w:p w14:paraId="3EFC2FEC">
            <w:pPr>
              <w:spacing w:before="0" w:after="0" w:line="240" w:lineRule="auto"/>
              <w:jc w:val="left"/>
            </w:pPr>
            <w:r>
              <w:rPr>
                <w:rFonts w:ascii="Aptos" w:hAnsi="Aptos"/>
                <w:b w:val="0"/>
                <w:color w:val="153247"/>
                <w:sz w:val="14"/>
              </w:rPr>
              <w:t>Aura Filament 2 Red</w:t>
            </w:r>
          </w:p>
        </w:tc>
        <w:tc>
          <w:tcPr>
            <w:tcW w:w="1900" w:type="dxa"/>
            <w:shd w:val="clear" w:color="auto" w:fill="F3F7F9"/>
            <w:tcMar>
              <w:top w:w="18" w:type="dxa"/>
              <w:left w:w="85" w:type="dxa"/>
              <w:bottom w:w="18" w:type="dxa"/>
              <w:right w:w="85" w:type="dxa"/>
            </w:tcMar>
            <w:vAlign w:val="center"/>
          </w:tcPr>
          <w:p w14:paraId="4CDEEF69">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A5A00FB">
            <w:pPr>
              <w:spacing w:before="0" w:after="0" w:line="240" w:lineRule="auto"/>
              <w:jc w:val="left"/>
            </w:pPr>
            <w:r>
              <w:rPr>
                <w:rFonts w:ascii="Aptos" w:hAnsi="Aptos"/>
                <w:b w:val="0"/>
                <w:color w:val="153247"/>
                <w:sz w:val="14"/>
              </w:rPr>
              <w:t>Aura Filament 2 red dimmer</w:t>
            </w:r>
          </w:p>
        </w:tc>
      </w:tr>
      <w:tr w14:paraId="774DF33F">
        <w:tc>
          <w:tcPr>
            <w:tcW w:w="1000" w:type="dxa"/>
            <w:tcMar>
              <w:top w:w="18" w:type="dxa"/>
              <w:left w:w="85" w:type="dxa"/>
              <w:bottom w:w="18" w:type="dxa"/>
              <w:right w:w="85" w:type="dxa"/>
            </w:tcMar>
            <w:vAlign w:val="center"/>
          </w:tcPr>
          <w:p w14:paraId="50E6E736">
            <w:pPr>
              <w:spacing w:before="0" w:after="0" w:line="240" w:lineRule="auto"/>
              <w:jc w:val="center"/>
            </w:pPr>
            <w:r>
              <w:rPr>
                <w:rFonts w:ascii="Aptos" w:hAnsi="Aptos"/>
                <w:b w:val="0"/>
                <w:color w:val="153247"/>
                <w:sz w:val="14"/>
              </w:rPr>
              <w:t>62</w:t>
            </w:r>
          </w:p>
        </w:tc>
        <w:tc>
          <w:tcPr>
            <w:tcW w:w="3200" w:type="dxa"/>
            <w:tcMar>
              <w:top w:w="18" w:type="dxa"/>
              <w:left w:w="85" w:type="dxa"/>
              <w:bottom w:w="18" w:type="dxa"/>
              <w:right w:w="85" w:type="dxa"/>
            </w:tcMar>
            <w:vAlign w:val="center"/>
          </w:tcPr>
          <w:p w14:paraId="07B83E6C">
            <w:pPr>
              <w:spacing w:before="0" w:after="0" w:line="240" w:lineRule="auto"/>
              <w:jc w:val="left"/>
            </w:pPr>
            <w:r>
              <w:rPr>
                <w:rFonts w:ascii="Aptos" w:hAnsi="Aptos"/>
                <w:b w:val="0"/>
                <w:color w:val="153247"/>
                <w:sz w:val="14"/>
              </w:rPr>
              <w:t>Aura Filament 2 Green</w:t>
            </w:r>
          </w:p>
        </w:tc>
        <w:tc>
          <w:tcPr>
            <w:tcW w:w="1900" w:type="dxa"/>
            <w:tcMar>
              <w:top w:w="18" w:type="dxa"/>
              <w:left w:w="85" w:type="dxa"/>
              <w:bottom w:w="18" w:type="dxa"/>
              <w:right w:w="85" w:type="dxa"/>
            </w:tcMar>
            <w:vAlign w:val="center"/>
          </w:tcPr>
          <w:p w14:paraId="38F90689">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C9C5065">
            <w:pPr>
              <w:spacing w:before="0" w:after="0" w:line="240" w:lineRule="auto"/>
              <w:jc w:val="left"/>
            </w:pPr>
            <w:r>
              <w:rPr>
                <w:rFonts w:ascii="Aptos" w:hAnsi="Aptos"/>
                <w:b w:val="0"/>
                <w:color w:val="153247"/>
                <w:sz w:val="14"/>
              </w:rPr>
              <w:t>Aura Filament 2 green dimmer</w:t>
            </w:r>
          </w:p>
        </w:tc>
      </w:tr>
      <w:tr w14:paraId="4A4CC46B">
        <w:tc>
          <w:tcPr>
            <w:tcW w:w="1000" w:type="dxa"/>
            <w:shd w:val="clear" w:color="auto" w:fill="F3F7F9"/>
            <w:tcMar>
              <w:top w:w="18" w:type="dxa"/>
              <w:left w:w="85" w:type="dxa"/>
              <w:bottom w:w="18" w:type="dxa"/>
              <w:right w:w="85" w:type="dxa"/>
            </w:tcMar>
            <w:vAlign w:val="center"/>
          </w:tcPr>
          <w:p w14:paraId="1E572809">
            <w:pPr>
              <w:spacing w:before="0" w:after="0" w:line="240" w:lineRule="auto"/>
              <w:jc w:val="center"/>
            </w:pPr>
            <w:r>
              <w:rPr>
                <w:rFonts w:ascii="Aptos" w:hAnsi="Aptos"/>
                <w:b w:val="0"/>
                <w:color w:val="153247"/>
                <w:sz w:val="14"/>
              </w:rPr>
              <w:t>63</w:t>
            </w:r>
          </w:p>
        </w:tc>
        <w:tc>
          <w:tcPr>
            <w:tcW w:w="3200" w:type="dxa"/>
            <w:shd w:val="clear" w:color="auto" w:fill="F3F7F9"/>
            <w:tcMar>
              <w:top w:w="18" w:type="dxa"/>
              <w:left w:w="85" w:type="dxa"/>
              <w:bottom w:w="18" w:type="dxa"/>
              <w:right w:w="85" w:type="dxa"/>
            </w:tcMar>
            <w:vAlign w:val="center"/>
          </w:tcPr>
          <w:p w14:paraId="7A2BA865">
            <w:pPr>
              <w:spacing w:before="0" w:after="0" w:line="240" w:lineRule="auto"/>
              <w:jc w:val="left"/>
            </w:pPr>
            <w:r>
              <w:rPr>
                <w:rFonts w:ascii="Aptos" w:hAnsi="Aptos"/>
                <w:b w:val="0"/>
                <w:color w:val="153247"/>
                <w:sz w:val="14"/>
              </w:rPr>
              <w:t>Aura Filament 2 Blue</w:t>
            </w:r>
          </w:p>
        </w:tc>
        <w:tc>
          <w:tcPr>
            <w:tcW w:w="1900" w:type="dxa"/>
            <w:shd w:val="clear" w:color="auto" w:fill="F3F7F9"/>
            <w:tcMar>
              <w:top w:w="18" w:type="dxa"/>
              <w:left w:w="85" w:type="dxa"/>
              <w:bottom w:w="18" w:type="dxa"/>
              <w:right w:w="85" w:type="dxa"/>
            </w:tcMar>
            <w:vAlign w:val="center"/>
          </w:tcPr>
          <w:p w14:paraId="4511597E">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11E7548">
            <w:pPr>
              <w:spacing w:before="0" w:after="0" w:line="240" w:lineRule="auto"/>
              <w:jc w:val="left"/>
            </w:pPr>
            <w:r>
              <w:rPr>
                <w:rFonts w:ascii="Aptos" w:hAnsi="Aptos"/>
                <w:b w:val="0"/>
                <w:color w:val="153247"/>
                <w:sz w:val="14"/>
              </w:rPr>
              <w:t>Aura Filament 2 blue dimmer</w:t>
            </w:r>
          </w:p>
        </w:tc>
      </w:tr>
      <w:tr w14:paraId="0F8F32F8">
        <w:tc>
          <w:tcPr>
            <w:tcW w:w="1000" w:type="dxa"/>
            <w:tcMar>
              <w:top w:w="18" w:type="dxa"/>
              <w:left w:w="85" w:type="dxa"/>
              <w:bottom w:w="18" w:type="dxa"/>
              <w:right w:w="85" w:type="dxa"/>
            </w:tcMar>
            <w:vAlign w:val="center"/>
          </w:tcPr>
          <w:p w14:paraId="47E9488B">
            <w:pPr>
              <w:spacing w:before="0" w:after="0" w:line="240" w:lineRule="auto"/>
              <w:jc w:val="center"/>
            </w:pPr>
            <w:r>
              <w:rPr>
                <w:rFonts w:ascii="Aptos" w:hAnsi="Aptos"/>
                <w:b w:val="0"/>
                <w:color w:val="153247"/>
                <w:sz w:val="14"/>
              </w:rPr>
              <w:t>64</w:t>
            </w:r>
          </w:p>
        </w:tc>
        <w:tc>
          <w:tcPr>
            <w:tcW w:w="3200" w:type="dxa"/>
            <w:tcMar>
              <w:top w:w="18" w:type="dxa"/>
              <w:left w:w="85" w:type="dxa"/>
              <w:bottom w:w="18" w:type="dxa"/>
              <w:right w:w="85" w:type="dxa"/>
            </w:tcMar>
            <w:vAlign w:val="center"/>
          </w:tcPr>
          <w:p w14:paraId="5B9F588A">
            <w:pPr>
              <w:spacing w:before="0" w:after="0" w:line="240" w:lineRule="auto"/>
              <w:jc w:val="left"/>
            </w:pPr>
            <w:r>
              <w:rPr>
                <w:rFonts w:ascii="Aptos" w:hAnsi="Aptos"/>
                <w:b w:val="0"/>
                <w:color w:val="153247"/>
                <w:sz w:val="14"/>
              </w:rPr>
              <w:t>Aura Filament 3 Red</w:t>
            </w:r>
          </w:p>
        </w:tc>
        <w:tc>
          <w:tcPr>
            <w:tcW w:w="1900" w:type="dxa"/>
            <w:tcMar>
              <w:top w:w="18" w:type="dxa"/>
              <w:left w:w="85" w:type="dxa"/>
              <w:bottom w:w="18" w:type="dxa"/>
              <w:right w:w="85" w:type="dxa"/>
            </w:tcMar>
            <w:vAlign w:val="center"/>
          </w:tcPr>
          <w:p w14:paraId="76E9CC56">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724D4DD">
            <w:pPr>
              <w:spacing w:before="0" w:after="0" w:line="240" w:lineRule="auto"/>
              <w:jc w:val="left"/>
            </w:pPr>
            <w:r>
              <w:rPr>
                <w:rFonts w:ascii="Aptos" w:hAnsi="Aptos"/>
                <w:b w:val="0"/>
                <w:color w:val="153247"/>
                <w:sz w:val="14"/>
              </w:rPr>
              <w:t>Aura Filament 3 red dimmer</w:t>
            </w:r>
          </w:p>
        </w:tc>
      </w:tr>
      <w:tr w14:paraId="155F8D9C">
        <w:tc>
          <w:tcPr>
            <w:tcW w:w="1000" w:type="dxa"/>
            <w:shd w:val="clear" w:color="auto" w:fill="F3F7F9"/>
            <w:tcMar>
              <w:top w:w="18" w:type="dxa"/>
              <w:left w:w="85" w:type="dxa"/>
              <w:bottom w:w="18" w:type="dxa"/>
              <w:right w:w="85" w:type="dxa"/>
            </w:tcMar>
            <w:vAlign w:val="center"/>
          </w:tcPr>
          <w:p w14:paraId="54A145E2">
            <w:pPr>
              <w:spacing w:before="0" w:after="0" w:line="240" w:lineRule="auto"/>
              <w:jc w:val="center"/>
            </w:pPr>
            <w:r>
              <w:rPr>
                <w:rFonts w:ascii="Aptos" w:hAnsi="Aptos"/>
                <w:b w:val="0"/>
                <w:color w:val="153247"/>
                <w:sz w:val="14"/>
              </w:rPr>
              <w:t>65</w:t>
            </w:r>
          </w:p>
        </w:tc>
        <w:tc>
          <w:tcPr>
            <w:tcW w:w="3200" w:type="dxa"/>
            <w:shd w:val="clear" w:color="auto" w:fill="F3F7F9"/>
            <w:tcMar>
              <w:top w:w="18" w:type="dxa"/>
              <w:left w:w="85" w:type="dxa"/>
              <w:bottom w:w="18" w:type="dxa"/>
              <w:right w:w="85" w:type="dxa"/>
            </w:tcMar>
            <w:vAlign w:val="center"/>
          </w:tcPr>
          <w:p w14:paraId="2732FA22">
            <w:pPr>
              <w:spacing w:before="0" w:after="0" w:line="240" w:lineRule="auto"/>
              <w:jc w:val="left"/>
            </w:pPr>
            <w:r>
              <w:rPr>
                <w:rFonts w:ascii="Aptos" w:hAnsi="Aptos"/>
                <w:b w:val="0"/>
                <w:color w:val="153247"/>
                <w:sz w:val="14"/>
              </w:rPr>
              <w:t>Aura Filament 3 Green</w:t>
            </w:r>
          </w:p>
        </w:tc>
        <w:tc>
          <w:tcPr>
            <w:tcW w:w="1900" w:type="dxa"/>
            <w:shd w:val="clear" w:color="auto" w:fill="F3F7F9"/>
            <w:tcMar>
              <w:top w:w="18" w:type="dxa"/>
              <w:left w:w="85" w:type="dxa"/>
              <w:bottom w:w="18" w:type="dxa"/>
              <w:right w:w="85" w:type="dxa"/>
            </w:tcMar>
            <w:vAlign w:val="center"/>
          </w:tcPr>
          <w:p w14:paraId="7855A74D">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A143746">
            <w:pPr>
              <w:spacing w:before="0" w:after="0" w:line="240" w:lineRule="auto"/>
              <w:jc w:val="left"/>
            </w:pPr>
            <w:r>
              <w:rPr>
                <w:rFonts w:ascii="Aptos" w:hAnsi="Aptos"/>
                <w:b w:val="0"/>
                <w:color w:val="153247"/>
                <w:sz w:val="14"/>
              </w:rPr>
              <w:t>Aura Filament 3 green dimmer</w:t>
            </w:r>
          </w:p>
        </w:tc>
      </w:tr>
      <w:tr w14:paraId="18E73576">
        <w:tc>
          <w:tcPr>
            <w:tcW w:w="1000" w:type="dxa"/>
            <w:tcMar>
              <w:top w:w="18" w:type="dxa"/>
              <w:left w:w="85" w:type="dxa"/>
              <w:bottom w:w="18" w:type="dxa"/>
              <w:right w:w="85" w:type="dxa"/>
            </w:tcMar>
            <w:vAlign w:val="center"/>
          </w:tcPr>
          <w:p w14:paraId="6126FCA3">
            <w:pPr>
              <w:spacing w:before="0" w:after="0" w:line="240" w:lineRule="auto"/>
              <w:jc w:val="center"/>
            </w:pPr>
            <w:r>
              <w:rPr>
                <w:rFonts w:ascii="Aptos" w:hAnsi="Aptos"/>
                <w:b w:val="0"/>
                <w:color w:val="153247"/>
                <w:sz w:val="14"/>
              </w:rPr>
              <w:t>66</w:t>
            </w:r>
          </w:p>
        </w:tc>
        <w:tc>
          <w:tcPr>
            <w:tcW w:w="3200" w:type="dxa"/>
            <w:tcMar>
              <w:top w:w="18" w:type="dxa"/>
              <w:left w:w="85" w:type="dxa"/>
              <w:bottom w:w="18" w:type="dxa"/>
              <w:right w:w="85" w:type="dxa"/>
            </w:tcMar>
            <w:vAlign w:val="center"/>
          </w:tcPr>
          <w:p w14:paraId="3AEF473A">
            <w:pPr>
              <w:spacing w:before="0" w:after="0" w:line="240" w:lineRule="auto"/>
              <w:jc w:val="left"/>
            </w:pPr>
            <w:r>
              <w:rPr>
                <w:rFonts w:ascii="Aptos" w:hAnsi="Aptos"/>
                <w:b w:val="0"/>
                <w:color w:val="153247"/>
                <w:sz w:val="14"/>
              </w:rPr>
              <w:t>Aura Filament 3 Blue</w:t>
            </w:r>
          </w:p>
        </w:tc>
        <w:tc>
          <w:tcPr>
            <w:tcW w:w="1900" w:type="dxa"/>
            <w:tcMar>
              <w:top w:w="18" w:type="dxa"/>
              <w:left w:w="85" w:type="dxa"/>
              <w:bottom w:w="18" w:type="dxa"/>
              <w:right w:w="85" w:type="dxa"/>
            </w:tcMar>
            <w:vAlign w:val="center"/>
          </w:tcPr>
          <w:p w14:paraId="37B9ED04">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446A263">
            <w:pPr>
              <w:spacing w:before="0" w:after="0" w:line="240" w:lineRule="auto"/>
              <w:jc w:val="left"/>
            </w:pPr>
            <w:r>
              <w:rPr>
                <w:rFonts w:ascii="Aptos" w:hAnsi="Aptos"/>
                <w:b w:val="0"/>
                <w:color w:val="153247"/>
                <w:sz w:val="14"/>
              </w:rPr>
              <w:t>Aura Filament 3 blue dimmer</w:t>
            </w:r>
          </w:p>
        </w:tc>
      </w:tr>
      <w:tr w14:paraId="50ABDAE5">
        <w:tc>
          <w:tcPr>
            <w:tcW w:w="1000" w:type="dxa"/>
            <w:shd w:val="clear" w:color="auto" w:fill="F3F7F9"/>
            <w:tcMar>
              <w:top w:w="18" w:type="dxa"/>
              <w:left w:w="85" w:type="dxa"/>
              <w:bottom w:w="18" w:type="dxa"/>
              <w:right w:w="85" w:type="dxa"/>
            </w:tcMar>
            <w:vAlign w:val="center"/>
          </w:tcPr>
          <w:p w14:paraId="5A7A9ACC">
            <w:pPr>
              <w:spacing w:before="0" w:after="0" w:line="240" w:lineRule="auto"/>
              <w:jc w:val="center"/>
            </w:pPr>
            <w:r>
              <w:rPr>
                <w:rFonts w:ascii="Aptos" w:hAnsi="Aptos"/>
                <w:b w:val="0"/>
                <w:color w:val="153247"/>
                <w:sz w:val="14"/>
              </w:rPr>
              <w:t>67</w:t>
            </w:r>
          </w:p>
        </w:tc>
        <w:tc>
          <w:tcPr>
            <w:tcW w:w="3200" w:type="dxa"/>
            <w:shd w:val="clear" w:color="auto" w:fill="F3F7F9"/>
            <w:tcMar>
              <w:top w:w="18" w:type="dxa"/>
              <w:left w:w="85" w:type="dxa"/>
              <w:bottom w:w="18" w:type="dxa"/>
              <w:right w:w="85" w:type="dxa"/>
            </w:tcMar>
            <w:vAlign w:val="center"/>
          </w:tcPr>
          <w:p w14:paraId="10520DFE">
            <w:pPr>
              <w:spacing w:before="0" w:after="0" w:line="240" w:lineRule="auto"/>
              <w:jc w:val="left"/>
            </w:pPr>
            <w:r>
              <w:rPr>
                <w:rFonts w:ascii="Aptos" w:hAnsi="Aptos"/>
                <w:b w:val="0"/>
                <w:color w:val="153247"/>
                <w:sz w:val="14"/>
              </w:rPr>
              <w:t>Aura Filament 4 Red</w:t>
            </w:r>
          </w:p>
        </w:tc>
        <w:tc>
          <w:tcPr>
            <w:tcW w:w="1900" w:type="dxa"/>
            <w:shd w:val="clear" w:color="auto" w:fill="F3F7F9"/>
            <w:tcMar>
              <w:top w:w="18" w:type="dxa"/>
              <w:left w:w="85" w:type="dxa"/>
              <w:bottom w:w="18" w:type="dxa"/>
              <w:right w:w="85" w:type="dxa"/>
            </w:tcMar>
            <w:vAlign w:val="center"/>
          </w:tcPr>
          <w:p w14:paraId="1CA26145">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063893D6">
            <w:pPr>
              <w:spacing w:before="0" w:after="0" w:line="240" w:lineRule="auto"/>
              <w:jc w:val="left"/>
            </w:pPr>
            <w:r>
              <w:rPr>
                <w:rFonts w:ascii="Aptos" w:hAnsi="Aptos"/>
                <w:b w:val="0"/>
                <w:color w:val="153247"/>
                <w:sz w:val="14"/>
              </w:rPr>
              <w:t>Aura Filament 4 red dimmer</w:t>
            </w:r>
          </w:p>
        </w:tc>
      </w:tr>
      <w:tr w14:paraId="4FF3972F">
        <w:tc>
          <w:tcPr>
            <w:tcW w:w="1000" w:type="dxa"/>
            <w:tcMar>
              <w:top w:w="18" w:type="dxa"/>
              <w:left w:w="85" w:type="dxa"/>
              <w:bottom w:w="18" w:type="dxa"/>
              <w:right w:w="85" w:type="dxa"/>
            </w:tcMar>
            <w:vAlign w:val="center"/>
          </w:tcPr>
          <w:p w14:paraId="40BCF41D">
            <w:pPr>
              <w:spacing w:before="0" w:after="0" w:line="240" w:lineRule="auto"/>
              <w:jc w:val="center"/>
            </w:pPr>
            <w:r>
              <w:rPr>
                <w:rFonts w:ascii="Aptos" w:hAnsi="Aptos"/>
                <w:b w:val="0"/>
                <w:color w:val="153247"/>
                <w:sz w:val="14"/>
              </w:rPr>
              <w:t>68</w:t>
            </w:r>
          </w:p>
        </w:tc>
        <w:tc>
          <w:tcPr>
            <w:tcW w:w="3200" w:type="dxa"/>
            <w:tcMar>
              <w:top w:w="18" w:type="dxa"/>
              <w:left w:w="85" w:type="dxa"/>
              <w:bottom w:w="18" w:type="dxa"/>
              <w:right w:w="85" w:type="dxa"/>
            </w:tcMar>
            <w:vAlign w:val="center"/>
          </w:tcPr>
          <w:p w14:paraId="1D519D08">
            <w:pPr>
              <w:spacing w:before="0" w:after="0" w:line="240" w:lineRule="auto"/>
              <w:jc w:val="left"/>
            </w:pPr>
            <w:r>
              <w:rPr>
                <w:rFonts w:ascii="Aptos" w:hAnsi="Aptos"/>
                <w:b w:val="0"/>
                <w:color w:val="153247"/>
                <w:sz w:val="14"/>
              </w:rPr>
              <w:t>Aura Filament 4 Green</w:t>
            </w:r>
          </w:p>
        </w:tc>
        <w:tc>
          <w:tcPr>
            <w:tcW w:w="1900" w:type="dxa"/>
            <w:tcMar>
              <w:top w:w="18" w:type="dxa"/>
              <w:left w:w="85" w:type="dxa"/>
              <w:bottom w:w="18" w:type="dxa"/>
              <w:right w:w="85" w:type="dxa"/>
            </w:tcMar>
            <w:vAlign w:val="center"/>
          </w:tcPr>
          <w:p w14:paraId="32C1991E">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66EE997">
            <w:pPr>
              <w:spacing w:before="0" w:after="0" w:line="240" w:lineRule="auto"/>
              <w:jc w:val="left"/>
            </w:pPr>
            <w:r>
              <w:rPr>
                <w:rFonts w:ascii="Aptos" w:hAnsi="Aptos"/>
                <w:b w:val="0"/>
                <w:color w:val="153247"/>
                <w:sz w:val="14"/>
              </w:rPr>
              <w:t>Aura Filament 4 green dimmer</w:t>
            </w:r>
          </w:p>
        </w:tc>
      </w:tr>
      <w:tr w14:paraId="5B9524E9">
        <w:tc>
          <w:tcPr>
            <w:tcW w:w="1000" w:type="dxa"/>
            <w:shd w:val="clear" w:color="auto" w:fill="F3F7F9"/>
            <w:tcMar>
              <w:top w:w="18" w:type="dxa"/>
              <w:left w:w="85" w:type="dxa"/>
              <w:bottom w:w="18" w:type="dxa"/>
              <w:right w:w="85" w:type="dxa"/>
            </w:tcMar>
            <w:vAlign w:val="center"/>
          </w:tcPr>
          <w:p w14:paraId="5ACB5345">
            <w:pPr>
              <w:spacing w:before="0" w:after="0" w:line="240" w:lineRule="auto"/>
              <w:jc w:val="center"/>
            </w:pPr>
            <w:r>
              <w:rPr>
                <w:rFonts w:ascii="Aptos" w:hAnsi="Aptos"/>
                <w:b w:val="0"/>
                <w:color w:val="153247"/>
                <w:sz w:val="14"/>
              </w:rPr>
              <w:t>69</w:t>
            </w:r>
          </w:p>
        </w:tc>
        <w:tc>
          <w:tcPr>
            <w:tcW w:w="3200" w:type="dxa"/>
            <w:shd w:val="clear" w:color="auto" w:fill="F3F7F9"/>
            <w:tcMar>
              <w:top w:w="18" w:type="dxa"/>
              <w:left w:w="85" w:type="dxa"/>
              <w:bottom w:w="18" w:type="dxa"/>
              <w:right w:w="85" w:type="dxa"/>
            </w:tcMar>
            <w:vAlign w:val="center"/>
          </w:tcPr>
          <w:p w14:paraId="0D3C0883">
            <w:pPr>
              <w:spacing w:before="0" w:after="0" w:line="240" w:lineRule="auto"/>
              <w:jc w:val="left"/>
            </w:pPr>
            <w:r>
              <w:rPr>
                <w:rFonts w:ascii="Aptos" w:hAnsi="Aptos"/>
                <w:b w:val="0"/>
                <w:color w:val="153247"/>
                <w:sz w:val="14"/>
              </w:rPr>
              <w:t>Aura Filament 4 Blue</w:t>
            </w:r>
          </w:p>
        </w:tc>
        <w:tc>
          <w:tcPr>
            <w:tcW w:w="1900" w:type="dxa"/>
            <w:shd w:val="clear" w:color="auto" w:fill="F3F7F9"/>
            <w:tcMar>
              <w:top w:w="18" w:type="dxa"/>
              <w:left w:w="85" w:type="dxa"/>
              <w:bottom w:w="18" w:type="dxa"/>
              <w:right w:w="85" w:type="dxa"/>
            </w:tcMar>
            <w:vAlign w:val="center"/>
          </w:tcPr>
          <w:p w14:paraId="4A3FAD61">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3F34DE8C">
            <w:pPr>
              <w:spacing w:before="0" w:after="0" w:line="240" w:lineRule="auto"/>
              <w:jc w:val="left"/>
            </w:pPr>
            <w:r>
              <w:rPr>
                <w:rFonts w:ascii="Aptos" w:hAnsi="Aptos"/>
                <w:b w:val="0"/>
                <w:color w:val="153247"/>
                <w:sz w:val="14"/>
              </w:rPr>
              <w:t>Aura Filament 4 blue dimmer</w:t>
            </w:r>
          </w:p>
        </w:tc>
      </w:tr>
      <w:tr w14:paraId="0150A982">
        <w:tc>
          <w:tcPr>
            <w:tcW w:w="1000" w:type="dxa"/>
            <w:tcMar>
              <w:top w:w="18" w:type="dxa"/>
              <w:left w:w="85" w:type="dxa"/>
              <w:bottom w:w="18" w:type="dxa"/>
              <w:right w:w="85" w:type="dxa"/>
            </w:tcMar>
            <w:vAlign w:val="center"/>
          </w:tcPr>
          <w:p w14:paraId="04E07054">
            <w:pPr>
              <w:spacing w:before="0" w:after="0" w:line="240" w:lineRule="auto"/>
              <w:jc w:val="center"/>
            </w:pPr>
            <w:r>
              <w:rPr>
                <w:rFonts w:ascii="Aptos" w:hAnsi="Aptos"/>
                <w:b w:val="0"/>
                <w:color w:val="153247"/>
                <w:sz w:val="14"/>
              </w:rPr>
              <w:t>70</w:t>
            </w:r>
          </w:p>
        </w:tc>
        <w:tc>
          <w:tcPr>
            <w:tcW w:w="3200" w:type="dxa"/>
            <w:tcMar>
              <w:top w:w="18" w:type="dxa"/>
              <w:left w:w="85" w:type="dxa"/>
              <w:bottom w:w="18" w:type="dxa"/>
              <w:right w:w="85" w:type="dxa"/>
            </w:tcMar>
            <w:vAlign w:val="center"/>
          </w:tcPr>
          <w:p w14:paraId="64B7968B">
            <w:pPr>
              <w:spacing w:before="0" w:after="0" w:line="240" w:lineRule="auto"/>
              <w:jc w:val="left"/>
            </w:pPr>
            <w:r>
              <w:rPr>
                <w:rFonts w:ascii="Aptos" w:hAnsi="Aptos"/>
                <w:b w:val="0"/>
                <w:color w:val="153247"/>
                <w:sz w:val="14"/>
              </w:rPr>
              <w:t>Aura Filament 5 Red</w:t>
            </w:r>
          </w:p>
        </w:tc>
        <w:tc>
          <w:tcPr>
            <w:tcW w:w="1900" w:type="dxa"/>
            <w:tcMar>
              <w:top w:w="18" w:type="dxa"/>
              <w:left w:w="85" w:type="dxa"/>
              <w:bottom w:w="18" w:type="dxa"/>
              <w:right w:w="85" w:type="dxa"/>
            </w:tcMar>
            <w:vAlign w:val="center"/>
          </w:tcPr>
          <w:p w14:paraId="4AC335AA">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41ED69EB">
            <w:pPr>
              <w:spacing w:before="0" w:after="0" w:line="240" w:lineRule="auto"/>
              <w:jc w:val="left"/>
            </w:pPr>
            <w:r>
              <w:rPr>
                <w:rFonts w:ascii="Aptos" w:hAnsi="Aptos"/>
                <w:b w:val="0"/>
                <w:color w:val="153247"/>
                <w:sz w:val="14"/>
              </w:rPr>
              <w:t>Aura Filament 5 red dimmer</w:t>
            </w:r>
          </w:p>
        </w:tc>
      </w:tr>
      <w:tr w14:paraId="3C7F1BF5">
        <w:tc>
          <w:tcPr>
            <w:tcW w:w="1000" w:type="dxa"/>
            <w:shd w:val="clear" w:color="auto" w:fill="F3F7F9"/>
            <w:tcMar>
              <w:top w:w="18" w:type="dxa"/>
              <w:left w:w="85" w:type="dxa"/>
              <w:bottom w:w="18" w:type="dxa"/>
              <w:right w:w="85" w:type="dxa"/>
            </w:tcMar>
            <w:vAlign w:val="center"/>
          </w:tcPr>
          <w:p w14:paraId="5C6BFC2E">
            <w:pPr>
              <w:spacing w:before="0" w:after="0" w:line="240" w:lineRule="auto"/>
              <w:jc w:val="center"/>
            </w:pPr>
            <w:r>
              <w:rPr>
                <w:rFonts w:ascii="Aptos" w:hAnsi="Aptos"/>
                <w:b w:val="0"/>
                <w:color w:val="153247"/>
                <w:sz w:val="14"/>
              </w:rPr>
              <w:t>71</w:t>
            </w:r>
          </w:p>
        </w:tc>
        <w:tc>
          <w:tcPr>
            <w:tcW w:w="3200" w:type="dxa"/>
            <w:shd w:val="clear" w:color="auto" w:fill="F3F7F9"/>
            <w:tcMar>
              <w:top w:w="18" w:type="dxa"/>
              <w:left w:w="85" w:type="dxa"/>
              <w:bottom w:w="18" w:type="dxa"/>
              <w:right w:w="85" w:type="dxa"/>
            </w:tcMar>
            <w:vAlign w:val="center"/>
          </w:tcPr>
          <w:p w14:paraId="65733140">
            <w:pPr>
              <w:spacing w:before="0" w:after="0" w:line="240" w:lineRule="auto"/>
              <w:jc w:val="left"/>
            </w:pPr>
            <w:r>
              <w:rPr>
                <w:rFonts w:ascii="Aptos" w:hAnsi="Aptos"/>
                <w:b w:val="0"/>
                <w:color w:val="153247"/>
                <w:sz w:val="14"/>
              </w:rPr>
              <w:t>Aura Filament 5 Green</w:t>
            </w:r>
          </w:p>
        </w:tc>
        <w:tc>
          <w:tcPr>
            <w:tcW w:w="1900" w:type="dxa"/>
            <w:shd w:val="clear" w:color="auto" w:fill="F3F7F9"/>
            <w:tcMar>
              <w:top w:w="18" w:type="dxa"/>
              <w:left w:w="85" w:type="dxa"/>
              <w:bottom w:w="18" w:type="dxa"/>
              <w:right w:w="85" w:type="dxa"/>
            </w:tcMar>
            <w:vAlign w:val="center"/>
          </w:tcPr>
          <w:p w14:paraId="058668CD">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A64AA1C">
            <w:pPr>
              <w:spacing w:before="0" w:after="0" w:line="240" w:lineRule="auto"/>
              <w:jc w:val="left"/>
            </w:pPr>
            <w:r>
              <w:rPr>
                <w:rFonts w:ascii="Aptos" w:hAnsi="Aptos"/>
                <w:b w:val="0"/>
                <w:color w:val="153247"/>
                <w:sz w:val="14"/>
              </w:rPr>
              <w:t>Aura Filament 5 green dimmer</w:t>
            </w:r>
          </w:p>
        </w:tc>
      </w:tr>
      <w:tr w14:paraId="4EF409A3">
        <w:tc>
          <w:tcPr>
            <w:tcW w:w="1000" w:type="dxa"/>
            <w:tcMar>
              <w:top w:w="18" w:type="dxa"/>
              <w:left w:w="85" w:type="dxa"/>
              <w:bottom w:w="18" w:type="dxa"/>
              <w:right w:w="85" w:type="dxa"/>
            </w:tcMar>
            <w:vAlign w:val="center"/>
          </w:tcPr>
          <w:p w14:paraId="42B523F5">
            <w:pPr>
              <w:spacing w:before="0" w:after="0" w:line="240" w:lineRule="auto"/>
              <w:jc w:val="center"/>
            </w:pPr>
            <w:r>
              <w:rPr>
                <w:rFonts w:ascii="Aptos" w:hAnsi="Aptos"/>
                <w:b w:val="0"/>
                <w:color w:val="153247"/>
                <w:sz w:val="14"/>
              </w:rPr>
              <w:t>72</w:t>
            </w:r>
          </w:p>
        </w:tc>
        <w:tc>
          <w:tcPr>
            <w:tcW w:w="3200" w:type="dxa"/>
            <w:tcMar>
              <w:top w:w="18" w:type="dxa"/>
              <w:left w:w="85" w:type="dxa"/>
              <w:bottom w:w="18" w:type="dxa"/>
              <w:right w:w="85" w:type="dxa"/>
            </w:tcMar>
            <w:vAlign w:val="center"/>
          </w:tcPr>
          <w:p w14:paraId="149D19A1">
            <w:pPr>
              <w:spacing w:before="0" w:after="0" w:line="240" w:lineRule="auto"/>
              <w:jc w:val="left"/>
            </w:pPr>
            <w:r>
              <w:rPr>
                <w:rFonts w:ascii="Aptos" w:hAnsi="Aptos"/>
                <w:b w:val="0"/>
                <w:color w:val="153247"/>
                <w:sz w:val="14"/>
              </w:rPr>
              <w:t>Aura Filament 5 Blue</w:t>
            </w:r>
          </w:p>
        </w:tc>
        <w:tc>
          <w:tcPr>
            <w:tcW w:w="1900" w:type="dxa"/>
            <w:tcMar>
              <w:top w:w="18" w:type="dxa"/>
              <w:left w:w="85" w:type="dxa"/>
              <w:bottom w:w="18" w:type="dxa"/>
              <w:right w:w="85" w:type="dxa"/>
            </w:tcMar>
            <w:vAlign w:val="center"/>
          </w:tcPr>
          <w:p w14:paraId="3CA04908">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845FDE9">
            <w:pPr>
              <w:spacing w:before="0" w:after="0" w:line="240" w:lineRule="auto"/>
              <w:jc w:val="left"/>
            </w:pPr>
            <w:r>
              <w:rPr>
                <w:rFonts w:ascii="Aptos" w:hAnsi="Aptos"/>
                <w:b w:val="0"/>
                <w:color w:val="153247"/>
                <w:sz w:val="14"/>
              </w:rPr>
              <w:t>Aura Filament 5 blue dimmer</w:t>
            </w:r>
          </w:p>
        </w:tc>
      </w:tr>
      <w:tr w14:paraId="3451E842">
        <w:tc>
          <w:tcPr>
            <w:tcW w:w="1000" w:type="dxa"/>
            <w:shd w:val="clear" w:color="auto" w:fill="F3F7F9"/>
            <w:tcMar>
              <w:top w:w="18" w:type="dxa"/>
              <w:left w:w="85" w:type="dxa"/>
              <w:bottom w:w="18" w:type="dxa"/>
              <w:right w:w="85" w:type="dxa"/>
            </w:tcMar>
            <w:vAlign w:val="center"/>
          </w:tcPr>
          <w:p w14:paraId="716BAFA7">
            <w:pPr>
              <w:spacing w:before="0" w:after="0" w:line="240" w:lineRule="auto"/>
              <w:jc w:val="center"/>
            </w:pPr>
            <w:r>
              <w:rPr>
                <w:rFonts w:ascii="Aptos" w:hAnsi="Aptos"/>
                <w:b w:val="0"/>
                <w:color w:val="153247"/>
                <w:sz w:val="14"/>
              </w:rPr>
              <w:t>73</w:t>
            </w:r>
          </w:p>
        </w:tc>
        <w:tc>
          <w:tcPr>
            <w:tcW w:w="3200" w:type="dxa"/>
            <w:shd w:val="clear" w:color="auto" w:fill="F3F7F9"/>
            <w:tcMar>
              <w:top w:w="18" w:type="dxa"/>
              <w:left w:w="85" w:type="dxa"/>
              <w:bottom w:w="18" w:type="dxa"/>
              <w:right w:w="85" w:type="dxa"/>
            </w:tcMar>
            <w:vAlign w:val="center"/>
          </w:tcPr>
          <w:p w14:paraId="7EECF48C">
            <w:pPr>
              <w:spacing w:before="0" w:after="0" w:line="240" w:lineRule="auto"/>
              <w:jc w:val="left"/>
            </w:pPr>
            <w:r>
              <w:rPr>
                <w:rFonts w:ascii="Aptos" w:hAnsi="Aptos"/>
                <w:b w:val="0"/>
                <w:color w:val="153247"/>
                <w:sz w:val="14"/>
              </w:rPr>
              <w:t>Aura Filament 6 Red</w:t>
            </w:r>
          </w:p>
        </w:tc>
        <w:tc>
          <w:tcPr>
            <w:tcW w:w="1900" w:type="dxa"/>
            <w:shd w:val="clear" w:color="auto" w:fill="F3F7F9"/>
            <w:tcMar>
              <w:top w:w="18" w:type="dxa"/>
              <w:left w:w="85" w:type="dxa"/>
              <w:bottom w:w="18" w:type="dxa"/>
              <w:right w:w="85" w:type="dxa"/>
            </w:tcMar>
            <w:vAlign w:val="center"/>
          </w:tcPr>
          <w:p w14:paraId="42918BB8">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3B62EE3">
            <w:pPr>
              <w:spacing w:before="0" w:after="0" w:line="240" w:lineRule="auto"/>
              <w:jc w:val="left"/>
            </w:pPr>
            <w:r>
              <w:rPr>
                <w:rFonts w:ascii="Aptos" w:hAnsi="Aptos"/>
                <w:b w:val="0"/>
                <w:color w:val="153247"/>
                <w:sz w:val="14"/>
              </w:rPr>
              <w:t>Aura Filament 6 red dimmer</w:t>
            </w:r>
          </w:p>
        </w:tc>
      </w:tr>
      <w:tr w14:paraId="78C5067E">
        <w:tc>
          <w:tcPr>
            <w:tcW w:w="1000" w:type="dxa"/>
            <w:tcMar>
              <w:top w:w="18" w:type="dxa"/>
              <w:left w:w="85" w:type="dxa"/>
              <w:bottom w:w="18" w:type="dxa"/>
              <w:right w:w="85" w:type="dxa"/>
            </w:tcMar>
            <w:vAlign w:val="center"/>
          </w:tcPr>
          <w:p w14:paraId="7E204214">
            <w:pPr>
              <w:spacing w:before="0" w:after="0" w:line="240" w:lineRule="auto"/>
              <w:jc w:val="center"/>
            </w:pPr>
            <w:r>
              <w:rPr>
                <w:rFonts w:ascii="Aptos" w:hAnsi="Aptos"/>
                <w:b w:val="0"/>
                <w:color w:val="153247"/>
                <w:sz w:val="14"/>
              </w:rPr>
              <w:t>74</w:t>
            </w:r>
          </w:p>
        </w:tc>
        <w:tc>
          <w:tcPr>
            <w:tcW w:w="3200" w:type="dxa"/>
            <w:tcMar>
              <w:top w:w="18" w:type="dxa"/>
              <w:left w:w="85" w:type="dxa"/>
              <w:bottom w:w="18" w:type="dxa"/>
              <w:right w:w="85" w:type="dxa"/>
            </w:tcMar>
            <w:vAlign w:val="center"/>
          </w:tcPr>
          <w:p w14:paraId="2602249C">
            <w:pPr>
              <w:spacing w:before="0" w:after="0" w:line="240" w:lineRule="auto"/>
              <w:jc w:val="left"/>
            </w:pPr>
            <w:r>
              <w:rPr>
                <w:rFonts w:ascii="Aptos" w:hAnsi="Aptos"/>
                <w:b w:val="0"/>
                <w:color w:val="153247"/>
                <w:sz w:val="14"/>
              </w:rPr>
              <w:t>Aura Filament 6 Green</w:t>
            </w:r>
          </w:p>
        </w:tc>
        <w:tc>
          <w:tcPr>
            <w:tcW w:w="1900" w:type="dxa"/>
            <w:tcMar>
              <w:top w:w="18" w:type="dxa"/>
              <w:left w:w="85" w:type="dxa"/>
              <w:bottom w:w="18" w:type="dxa"/>
              <w:right w:w="85" w:type="dxa"/>
            </w:tcMar>
            <w:vAlign w:val="center"/>
          </w:tcPr>
          <w:p w14:paraId="134C43FD">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2A124545">
            <w:pPr>
              <w:spacing w:before="0" w:after="0" w:line="240" w:lineRule="auto"/>
              <w:jc w:val="left"/>
            </w:pPr>
            <w:r>
              <w:rPr>
                <w:rFonts w:ascii="Aptos" w:hAnsi="Aptos"/>
                <w:b w:val="0"/>
                <w:color w:val="153247"/>
                <w:sz w:val="14"/>
              </w:rPr>
              <w:t>Aura Filament 6 green dimmer</w:t>
            </w:r>
          </w:p>
        </w:tc>
      </w:tr>
      <w:tr w14:paraId="6BA1639F">
        <w:tc>
          <w:tcPr>
            <w:tcW w:w="1000" w:type="dxa"/>
            <w:shd w:val="clear" w:color="auto" w:fill="F3F7F9"/>
            <w:tcMar>
              <w:top w:w="18" w:type="dxa"/>
              <w:left w:w="85" w:type="dxa"/>
              <w:bottom w:w="18" w:type="dxa"/>
              <w:right w:w="85" w:type="dxa"/>
            </w:tcMar>
            <w:vAlign w:val="center"/>
          </w:tcPr>
          <w:p w14:paraId="3099D5BF">
            <w:pPr>
              <w:spacing w:before="0" w:after="0" w:line="240" w:lineRule="auto"/>
              <w:jc w:val="center"/>
            </w:pPr>
            <w:r>
              <w:rPr>
                <w:rFonts w:ascii="Aptos" w:hAnsi="Aptos"/>
                <w:b w:val="0"/>
                <w:color w:val="153247"/>
                <w:sz w:val="14"/>
              </w:rPr>
              <w:t>75</w:t>
            </w:r>
          </w:p>
        </w:tc>
        <w:tc>
          <w:tcPr>
            <w:tcW w:w="3200" w:type="dxa"/>
            <w:shd w:val="clear" w:color="auto" w:fill="F3F7F9"/>
            <w:tcMar>
              <w:top w:w="18" w:type="dxa"/>
              <w:left w:w="85" w:type="dxa"/>
              <w:bottom w:w="18" w:type="dxa"/>
              <w:right w:w="85" w:type="dxa"/>
            </w:tcMar>
            <w:vAlign w:val="center"/>
          </w:tcPr>
          <w:p w14:paraId="4B6705C0">
            <w:pPr>
              <w:spacing w:before="0" w:after="0" w:line="240" w:lineRule="auto"/>
              <w:jc w:val="left"/>
            </w:pPr>
            <w:r>
              <w:rPr>
                <w:rFonts w:ascii="Aptos" w:hAnsi="Aptos"/>
                <w:b w:val="0"/>
                <w:color w:val="153247"/>
                <w:sz w:val="14"/>
              </w:rPr>
              <w:t>Aura Filament 6 Blue</w:t>
            </w:r>
          </w:p>
        </w:tc>
        <w:tc>
          <w:tcPr>
            <w:tcW w:w="1900" w:type="dxa"/>
            <w:shd w:val="clear" w:color="auto" w:fill="F3F7F9"/>
            <w:tcMar>
              <w:top w:w="18" w:type="dxa"/>
              <w:left w:w="85" w:type="dxa"/>
              <w:bottom w:w="18" w:type="dxa"/>
              <w:right w:w="85" w:type="dxa"/>
            </w:tcMar>
            <w:vAlign w:val="center"/>
          </w:tcPr>
          <w:p w14:paraId="2302F6BB">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211E5118">
            <w:pPr>
              <w:spacing w:before="0" w:after="0" w:line="240" w:lineRule="auto"/>
              <w:jc w:val="left"/>
            </w:pPr>
            <w:r>
              <w:rPr>
                <w:rFonts w:ascii="Aptos" w:hAnsi="Aptos"/>
                <w:b w:val="0"/>
                <w:color w:val="153247"/>
                <w:sz w:val="14"/>
              </w:rPr>
              <w:t>Aura Filament 6 blue dimmer</w:t>
            </w:r>
          </w:p>
        </w:tc>
      </w:tr>
      <w:tr w14:paraId="6AB8CA29">
        <w:tc>
          <w:tcPr>
            <w:tcW w:w="1000" w:type="dxa"/>
            <w:tcMar>
              <w:top w:w="18" w:type="dxa"/>
              <w:left w:w="85" w:type="dxa"/>
              <w:bottom w:w="18" w:type="dxa"/>
              <w:right w:w="85" w:type="dxa"/>
            </w:tcMar>
            <w:vAlign w:val="center"/>
          </w:tcPr>
          <w:p w14:paraId="3477B97F">
            <w:pPr>
              <w:spacing w:before="0" w:after="0" w:line="240" w:lineRule="auto"/>
              <w:jc w:val="center"/>
            </w:pPr>
            <w:r>
              <w:rPr>
                <w:rFonts w:ascii="Aptos" w:hAnsi="Aptos"/>
                <w:b w:val="0"/>
                <w:color w:val="153247"/>
                <w:sz w:val="14"/>
              </w:rPr>
              <w:t>76</w:t>
            </w:r>
          </w:p>
        </w:tc>
        <w:tc>
          <w:tcPr>
            <w:tcW w:w="3200" w:type="dxa"/>
            <w:tcMar>
              <w:top w:w="18" w:type="dxa"/>
              <w:left w:w="85" w:type="dxa"/>
              <w:bottom w:w="18" w:type="dxa"/>
              <w:right w:w="85" w:type="dxa"/>
            </w:tcMar>
            <w:vAlign w:val="center"/>
          </w:tcPr>
          <w:p w14:paraId="1CCE2854">
            <w:pPr>
              <w:spacing w:before="0" w:after="0" w:line="240" w:lineRule="auto"/>
              <w:jc w:val="left"/>
            </w:pPr>
            <w:r>
              <w:rPr>
                <w:rFonts w:ascii="Aptos" w:hAnsi="Aptos"/>
                <w:b w:val="0"/>
                <w:color w:val="153247"/>
                <w:sz w:val="14"/>
              </w:rPr>
              <w:t>Aura Filament 7 Red</w:t>
            </w:r>
          </w:p>
        </w:tc>
        <w:tc>
          <w:tcPr>
            <w:tcW w:w="1900" w:type="dxa"/>
            <w:tcMar>
              <w:top w:w="18" w:type="dxa"/>
              <w:left w:w="85" w:type="dxa"/>
              <w:bottom w:w="18" w:type="dxa"/>
              <w:right w:w="85" w:type="dxa"/>
            </w:tcMar>
            <w:vAlign w:val="center"/>
          </w:tcPr>
          <w:p w14:paraId="72FE09FC">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6FBCD21">
            <w:pPr>
              <w:spacing w:before="0" w:after="0" w:line="240" w:lineRule="auto"/>
              <w:jc w:val="left"/>
            </w:pPr>
            <w:r>
              <w:rPr>
                <w:rFonts w:ascii="Aptos" w:hAnsi="Aptos"/>
                <w:b w:val="0"/>
                <w:color w:val="153247"/>
                <w:sz w:val="14"/>
              </w:rPr>
              <w:t>Aura Filament 7 red dimmer</w:t>
            </w:r>
          </w:p>
        </w:tc>
      </w:tr>
      <w:tr w14:paraId="143B5BCD">
        <w:tc>
          <w:tcPr>
            <w:tcW w:w="1000" w:type="dxa"/>
            <w:shd w:val="clear" w:color="auto" w:fill="F3F7F9"/>
            <w:tcMar>
              <w:top w:w="18" w:type="dxa"/>
              <w:left w:w="85" w:type="dxa"/>
              <w:bottom w:w="18" w:type="dxa"/>
              <w:right w:w="85" w:type="dxa"/>
            </w:tcMar>
            <w:vAlign w:val="center"/>
          </w:tcPr>
          <w:p w14:paraId="32A9078C">
            <w:pPr>
              <w:spacing w:before="0" w:after="0" w:line="240" w:lineRule="auto"/>
              <w:jc w:val="center"/>
            </w:pPr>
            <w:r>
              <w:rPr>
                <w:rFonts w:ascii="Aptos" w:hAnsi="Aptos"/>
                <w:b w:val="0"/>
                <w:color w:val="153247"/>
                <w:sz w:val="14"/>
              </w:rPr>
              <w:t>77</w:t>
            </w:r>
          </w:p>
        </w:tc>
        <w:tc>
          <w:tcPr>
            <w:tcW w:w="3200" w:type="dxa"/>
            <w:shd w:val="clear" w:color="auto" w:fill="F3F7F9"/>
            <w:tcMar>
              <w:top w:w="18" w:type="dxa"/>
              <w:left w:w="85" w:type="dxa"/>
              <w:bottom w:w="18" w:type="dxa"/>
              <w:right w:w="85" w:type="dxa"/>
            </w:tcMar>
            <w:vAlign w:val="center"/>
          </w:tcPr>
          <w:p w14:paraId="3BE8935A">
            <w:pPr>
              <w:spacing w:before="0" w:after="0" w:line="240" w:lineRule="auto"/>
              <w:jc w:val="left"/>
            </w:pPr>
            <w:r>
              <w:rPr>
                <w:rFonts w:ascii="Aptos" w:hAnsi="Aptos"/>
                <w:b w:val="0"/>
                <w:color w:val="153247"/>
                <w:sz w:val="14"/>
              </w:rPr>
              <w:t>Aura Filament 7 Green</w:t>
            </w:r>
          </w:p>
        </w:tc>
        <w:tc>
          <w:tcPr>
            <w:tcW w:w="1900" w:type="dxa"/>
            <w:shd w:val="clear" w:color="auto" w:fill="F3F7F9"/>
            <w:tcMar>
              <w:top w:w="18" w:type="dxa"/>
              <w:left w:w="85" w:type="dxa"/>
              <w:bottom w:w="18" w:type="dxa"/>
              <w:right w:w="85" w:type="dxa"/>
            </w:tcMar>
            <w:vAlign w:val="center"/>
          </w:tcPr>
          <w:p w14:paraId="72367238">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37E81E9">
            <w:pPr>
              <w:spacing w:before="0" w:after="0" w:line="240" w:lineRule="auto"/>
              <w:jc w:val="left"/>
            </w:pPr>
            <w:r>
              <w:rPr>
                <w:rFonts w:ascii="Aptos" w:hAnsi="Aptos"/>
                <w:b w:val="0"/>
                <w:color w:val="153247"/>
                <w:sz w:val="14"/>
              </w:rPr>
              <w:t>Aura Filament 7 green dimmer</w:t>
            </w:r>
          </w:p>
        </w:tc>
      </w:tr>
      <w:tr w14:paraId="408E1E98">
        <w:tc>
          <w:tcPr>
            <w:tcW w:w="1000" w:type="dxa"/>
            <w:tcMar>
              <w:top w:w="18" w:type="dxa"/>
              <w:left w:w="85" w:type="dxa"/>
              <w:bottom w:w="18" w:type="dxa"/>
              <w:right w:w="85" w:type="dxa"/>
            </w:tcMar>
            <w:vAlign w:val="center"/>
          </w:tcPr>
          <w:p w14:paraId="2E89FD76">
            <w:pPr>
              <w:spacing w:before="0" w:after="0" w:line="240" w:lineRule="auto"/>
              <w:jc w:val="center"/>
            </w:pPr>
            <w:r>
              <w:rPr>
                <w:rFonts w:ascii="Aptos" w:hAnsi="Aptos"/>
                <w:b w:val="0"/>
                <w:color w:val="153247"/>
                <w:sz w:val="14"/>
              </w:rPr>
              <w:t>78</w:t>
            </w:r>
          </w:p>
        </w:tc>
        <w:tc>
          <w:tcPr>
            <w:tcW w:w="3200" w:type="dxa"/>
            <w:tcMar>
              <w:top w:w="18" w:type="dxa"/>
              <w:left w:w="85" w:type="dxa"/>
              <w:bottom w:w="18" w:type="dxa"/>
              <w:right w:w="85" w:type="dxa"/>
            </w:tcMar>
            <w:vAlign w:val="center"/>
          </w:tcPr>
          <w:p w14:paraId="35072DC8">
            <w:pPr>
              <w:spacing w:before="0" w:after="0" w:line="240" w:lineRule="auto"/>
              <w:jc w:val="left"/>
            </w:pPr>
            <w:r>
              <w:rPr>
                <w:rFonts w:ascii="Aptos" w:hAnsi="Aptos"/>
                <w:b w:val="0"/>
                <w:color w:val="153247"/>
                <w:sz w:val="14"/>
              </w:rPr>
              <w:t>Aura Filament 7 Blue</w:t>
            </w:r>
          </w:p>
        </w:tc>
        <w:tc>
          <w:tcPr>
            <w:tcW w:w="1900" w:type="dxa"/>
            <w:tcMar>
              <w:top w:w="18" w:type="dxa"/>
              <w:left w:w="85" w:type="dxa"/>
              <w:bottom w:w="18" w:type="dxa"/>
              <w:right w:w="85" w:type="dxa"/>
            </w:tcMar>
            <w:vAlign w:val="center"/>
          </w:tcPr>
          <w:p w14:paraId="3E53F747">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63BC331B">
            <w:pPr>
              <w:spacing w:before="0" w:after="0" w:line="240" w:lineRule="auto"/>
              <w:jc w:val="left"/>
            </w:pPr>
            <w:r>
              <w:rPr>
                <w:rFonts w:ascii="Aptos" w:hAnsi="Aptos"/>
                <w:b w:val="0"/>
                <w:color w:val="153247"/>
                <w:sz w:val="14"/>
              </w:rPr>
              <w:t>Aura Filament 7 blue dimmer</w:t>
            </w:r>
          </w:p>
        </w:tc>
      </w:tr>
      <w:tr w14:paraId="54EF5963">
        <w:tc>
          <w:tcPr>
            <w:tcW w:w="1000" w:type="dxa"/>
            <w:shd w:val="clear" w:color="auto" w:fill="F3F7F9"/>
            <w:tcMar>
              <w:top w:w="18" w:type="dxa"/>
              <w:left w:w="85" w:type="dxa"/>
              <w:bottom w:w="18" w:type="dxa"/>
              <w:right w:w="85" w:type="dxa"/>
            </w:tcMar>
            <w:vAlign w:val="center"/>
          </w:tcPr>
          <w:p w14:paraId="1EF51349">
            <w:pPr>
              <w:spacing w:before="0" w:after="0" w:line="240" w:lineRule="auto"/>
              <w:jc w:val="center"/>
            </w:pPr>
            <w:r>
              <w:rPr>
                <w:rFonts w:ascii="Aptos" w:hAnsi="Aptos"/>
                <w:b w:val="0"/>
                <w:color w:val="153247"/>
                <w:sz w:val="14"/>
              </w:rPr>
              <w:t>79</w:t>
            </w:r>
          </w:p>
        </w:tc>
        <w:tc>
          <w:tcPr>
            <w:tcW w:w="3200" w:type="dxa"/>
            <w:shd w:val="clear" w:color="auto" w:fill="F3F7F9"/>
            <w:tcMar>
              <w:top w:w="18" w:type="dxa"/>
              <w:left w:w="85" w:type="dxa"/>
              <w:bottom w:w="18" w:type="dxa"/>
              <w:right w:w="85" w:type="dxa"/>
            </w:tcMar>
            <w:vAlign w:val="center"/>
          </w:tcPr>
          <w:p w14:paraId="323E1540">
            <w:pPr>
              <w:spacing w:before="0" w:after="0" w:line="240" w:lineRule="auto"/>
              <w:jc w:val="left"/>
            </w:pPr>
            <w:r>
              <w:rPr>
                <w:rFonts w:ascii="Aptos" w:hAnsi="Aptos"/>
                <w:b w:val="0"/>
                <w:color w:val="153247"/>
                <w:sz w:val="14"/>
              </w:rPr>
              <w:t>Aura Filament 8 Red</w:t>
            </w:r>
          </w:p>
        </w:tc>
        <w:tc>
          <w:tcPr>
            <w:tcW w:w="1900" w:type="dxa"/>
            <w:shd w:val="clear" w:color="auto" w:fill="F3F7F9"/>
            <w:tcMar>
              <w:top w:w="18" w:type="dxa"/>
              <w:left w:w="85" w:type="dxa"/>
              <w:bottom w:w="18" w:type="dxa"/>
              <w:right w:w="85" w:type="dxa"/>
            </w:tcMar>
            <w:vAlign w:val="center"/>
          </w:tcPr>
          <w:p w14:paraId="015ECA42">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FF6B8BC">
            <w:pPr>
              <w:spacing w:before="0" w:after="0" w:line="240" w:lineRule="auto"/>
              <w:jc w:val="left"/>
            </w:pPr>
            <w:r>
              <w:rPr>
                <w:rFonts w:ascii="Aptos" w:hAnsi="Aptos"/>
                <w:b w:val="0"/>
                <w:color w:val="153247"/>
                <w:sz w:val="14"/>
              </w:rPr>
              <w:t>Aura Filament 8 red dimmer</w:t>
            </w:r>
          </w:p>
        </w:tc>
      </w:tr>
      <w:tr w14:paraId="26E1DEA6">
        <w:tc>
          <w:tcPr>
            <w:tcW w:w="1000" w:type="dxa"/>
            <w:tcMar>
              <w:top w:w="18" w:type="dxa"/>
              <w:left w:w="85" w:type="dxa"/>
              <w:bottom w:w="18" w:type="dxa"/>
              <w:right w:w="85" w:type="dxa"/>
            </w:tcMar>
            <w:vAlign w:val="center"/>
          </w:tcPr>
          <w:p w14:paraId="0848CEA0">
            <w:pPr>
              <w:spacing w:before="0" w:after="0" w:line="240" w:lineRule="auto"/>
              <w:jc w:val="center"/>
            </w:pPr>
            <w:r>
              <w:rPr>
                <w:rFonts w:ascii="Aptos" w:hAnsi="Aptos"/>
                <w:b w:val="0"/>
                <w:color w:val="153247"/>
                <w:sz w:val="14"/>
              </w:rPr>
              <w:t>80</w:t>
            </w:r>
          </w:p>
        </w:tc>
        <w:tc>
          <w:tcPr>
            <w:tcW w:w="3200" w:type="dxa"/>
            <w:tcMar>
              <w:top w:w="18" w:type="dxa"/>
              <w:left w:w="85" w:type="dxa"/>
              <w:bottom w:w="18" w:type="dxa"/>
              <w:right w:w="85" w:type="dxa"/>
            </w:tcMar>
            <w:vAlign w:val="center"/>
          </w:tcPr>
          <w:p w14:paraId="738F5AE1">
            <w:pPr>
              <w:spacing w:before="0" w:after="0" w:line="240" w:lineRule="auto"/>
              <w:jc w:val="left"/>
            </w:pPr>
            <w:r>
              <w:rPr>
                <w:rFonts w:ascii="Aptos" w:hAnsi="Aptos"/>
                <w:b w:val="0"/>
                <w:color w:val="153247"/>
                <w:sz w:val="14"/>
              </w:rPr>
              <w:t>Aura Filament 8 Green</w:t>
            </w:r>
          </w:p>
        </w:tc>
        <w:tc>
          <w:tcPr>
            <w:tcW w:w="1900" w:type="dxa"/>
            <w:tcMar>
              <w:top w:w="18" w:type="dxa"/>
              <w:left w:w="85" w:type="dxa"/>
              <w:bottom w:w="18" w:type="dxa"/>
              <w:right w:w="85" w:type="dxa"/>
            </w:tcMar>
            <w:vAlign w:val="center"/>
          </w:tcPr>
          <w:p w14:paraId="4059186B">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3EE3F34">
            <w:pPr>
              <w:spacing w:before="0" w:after="0" w:line="240" w:lineRule="auto"/>
              <w:jc w:val="left"/>
            </w:pPr>
            <w:r>
              <w:rPr>
                <w:rFonts w:ascii="Aptos" w:hAnsi="Aptos"/>
                <w:b w:val="0"/>
                <w:color w:val="153247"/>
                <w:sz w:val="14"/>
              </w:rPr>
              <w:t>Aura Filament 8 green dimmer</w:t>
            </w:r>
          </w:p>
        </w:tc>
      </w:tr>
      <w:tr w14:paraId="44CE722A">
        <w:tc>
          <w:tcPr>
            <w:tcW w:w="1000" w:type="dxa"/>
            <w:shd w:val="clear" w:color="auto" w:fill="F3F7F9"/>
            <w:tcMar>
              <w:top w:w="18" w:type="dxa"/>
              <w:left w:w="85" w:type="dxa"/>
              <w:bottom w:w="18" w:type="dxa"/>
              <w:right w:w="85" w:type="dxa"/>
            </w:tcMar>
            <w:vAlign w:val="center"/>
          </w:tcPr>
          <w:p w14:paraId="79524074">
            <w:pPr>
              <w:spacing w:before="0" w:after="0" w:line="240" w:lineRule="auto"/>
              <w:jc w:val="center"/>
            </w:pPr>
            <w:r>
              <w:rPr>
                <w:rFonts w:ascii="Aptos" w:hAnsi="Aptos"/>
                <w:b w:val="0"/>
                <w:color w:val="153247"/>
                <w:sz w:val="14"/>
              </w:rPr>
              <w:t>81</w:t>
            </w:r>
          </w:p>
        </w:tc>
        <w:tc>
          <w:tcPr>
            <w:tcW w:w="3200" w:type="dxa"/>
            <w:shd w:val="clear" w:color="auto" w:fill="F3F7F9"/>
            <w:tcMar>
              <w:top w:w="18" w:type="dxa"/>
              <w:left w:w="85" w:type="dxa"/>
              <w:bottom w:w="18" w:type="dxa"/>
              <w:right w:w="85" w:type="dxa"/>
            </w:tcMar>
            <w:vAlign w:val="center"/>
          </w:tcPr>
          <w:p w14:paraId="6414CEF4">
            <w:pPr>
              <w:spacing w:before="0" w:after="0" w:line="240" w:lineRule="auto"/>
              <w:jc w:val="left"/>
            </w:pPr>
            <w:r>
              <w:rPr>
                <w:rFonts w:ascii="Aptos" w:hAnsi="Aptos"/>
                <w:b w:val="0"/>
                <w:color w:val="153247"/>
                <w:sz w:val="14"/>
              </w:rPr>
              <w:t>Aura Filament 8 Blue</w:t>
            </w:r>
          </w:p>
        </w:tc>
        <w:tc>
          <w:tcPr>
            <w:tcW w:w="1900" w:type="dxa"/>
            <w:shd w:val="clear" w:color="auto" w:fill="F3F7F9"/>
            <w:tcMar>
              <w:top w:w="18" w:type="dxa"/>
              <w:left w:w="85" w:type="dxa"/>
              <w:bottom w:w="18" w:type="dxa"/>
              <w:right w:w="85" w:type="dxa"/>
            </w:tcMar>
            <w:vAlign w:val="center"/>
          </w:tcPr>
          <w:p w14:paraId="533DBE50">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6BF3DB3">
            <w:pPr>
              <w:spacing w:before="0" w:after="0" w:line="240" w:lineRule="auto"/>
              <w:jc w:val="left"/>
            </w:pPr>
            <w:r>
              <w:rPr>
                <w:rFonts w:ascii="Aptos" w:hAnsi="Aptos"/>
                <w:b w:val="0"/>
                <w:color w:val="153247"/>
                <w:sz w:val="14"/>
              </w:rPr>
              <w:t>Aura Filament 8 blue dimmer</w:t>
            </w:r>
          </w:p>
        </w:tc>
      </w:tr>
      <w:tr w14:paraId="37D4AC74">
        <w:tc>
          <w:tcPr>
            <w:tcW w:w="1000" w:type="dxa"/>
            <w:tcMar>
              <w:top w:w="18" w:type="dxa"/>
              <w:left w:w="85" w:type="dxa"/>
              <w:bottom w:w="18" w:type="dxa"/>
              <w:right w:w="85" w:type="dxa"/>
            </w:tcMar>
            <w:vAlign w:val="center"/>
          </w:tcPr>
          <w:p w14:paraId="6B7BEE1F">
            <w:pPr>
              <w:spacing w:before="0" w:after="0" w:line="240" w:lineRule="auto"/>
              <w:jc w:val="center"/>
            </w:pPr>
            <w:r>
              <w:rPr>
                <w:rFonts w:ascii="Aptos" w:hAnsi="Aptos"/>
                <w:b w:val="0"/>
                <w:color w:val="153247"/>
                <w:sz w:val="14"/>
              </w:rPr>
              <w:t>82</w:t>
            </w:r>
          </w:p>
        </w:tc>
        <w:tc>
          <w:tcPr>
            <w:tcW w:w="3200" w:type="dxa"/>
            <w:tcMar>
              <w:top w:w="18" w:type="dxa"/>
              <w:left w:w="85" w:type="dxa"/>
              <w:bottom w:w="18" w:type="dxa"/>
              <w:right w:w="85" w:type="dxa"/>
            </w:tcMar>
            <w:vAlign w:val="center"/>
          </w:tcPr>
          <w:p w14:paraId="18BEC099">
            <w:pPr>
              <w:spacing w:before="0" w:after="0" w:line="240" w:lineRule="auto"/>
              <w:jc w:val="left"/>
            </w:pPr>
            <w:r>
              <w:rPr>
                <w:rFonts w:ascii="Aptos" w:hAnsi="Aptos"/>
                <w:b w:val="0"/>
                <w:color w:val="153247"/>
                <w:sz w:val="14"/>
              </w:rPr>
              <w:t>Aura Filament 9 Red</w:t>
            </w:r>
          </w:p>
        </w:tc>
        <w:tc>
          <w:tcPr>
            <w:tcW w:w="1900" w:type="dxa"/>
            <w:tcMar>
              <w:top w:w="18" w:type="dxa"/>
              <w:left w:w="85" w:type="dxa"/>
              <w:bottom w:w="18" w:type="dxa"/>
              <w:right w:w="85" w:type="dxa"/>
            </w:tcMar>
            <w:vAlign w:val="center"/>
          </w:tcPr>
          <w:p w14:paraId="430E0EEF">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33E1537">
            <w:pPr>
              <w:spacing w:before="0" w:after="0" w:line="240" w:lineRule="auto"/>
              <w:jc w:val="left"/>
            </w:pPr>
            <w:r>
              <w:rPr>
                <w:rFonts w:ascii="Aptos" w:hAnsi="Aptos"/>
                <w:b w:val="0"/>
                <w:color w:val="153247"/>
                <w:sz w:val="14"/>
              </w:rPr>
              <w:t>Aura Filament 9 red dimmer</w:t>
            </w:r>
          </w:p>
        </w:tc>
      </w:tr>
      <w:tr w14:paraId="1C9CD754">
        <w:tc>
          <w:tcPr>
            <w:tcW w:w="1000" w:type="dxa"/>
            <w:shd w:val="clear" w:color="auto" w:fill="F3F7F9"/>
            <w:tcMar>
              <w:top w:w="18" w:type="dxa"/>
              <w:left w:w="85" w:type="dxa"/>
              <w:bottom w:w="18" w:type="dxa"/>
              <w:right w:w="85" w:type="dxa"/>
            </w:tcMar>
            <w:vAlign w:val="center"/>
          </w:tcPr>
          <w:p w14:paraId="16D79866">
            <w:pPr>
              <w:spacing w:before="0" w:after="0" w:line="240" w:lineRule="auto"/>
              <w:jc w:val="center"/>
            </w:pPr>
            <w:r>
              <w:rPr>
                <w:rFonts w:ascii="Aptos" w:hAnsi="Aptos"/>
                <w:b w:val="0"/>
                <w:color w:val="153247"/>
                <w:sz w:val="14"/>
              </w:rPr>
              <w:t>83</w:t>
            </w:r>
          </w:p>
        </w:tc>
        <w:tc>
          <w:tcPr>
            <w:tcW w:w="3200" w:type="dxa"/>
            <w:shd w:val="clear" w:color="auto" w:fill="F3F7F9"/>
            <w:tcMar>
              <w:top w:w="18" w:type="dxa"/>
              <w:left w:w="85" w:type="dxa"/>
              <w:bottom w:w="18" w:type="dxa"/>
              <w:right w:w="85" w:type="dxa"/>
            </w:tcMar>
            <w:vAlign w:val="center"/>
          </w:tcPr>
          <w:p w14:paraId="4840C541">
            <w:pPr>
              <w:spacing w:before="0" w:after="0" w:line="240" w:lineRule="auto"/>
              <w:jc w:val="left"/>
            </w:pPr>
            <w:r>
              <w:rPr>
                <w:rFonts w:ascii="Aptos" w:hAnsi="Aptos"/>
                <w:b w:val="0"/>
                <w:color w:val="153247"/>
                <w:sz w:val="14"/>
              </w:rPr>
              <w:t>Aura Filament 9 Green</w:t>
            </w:r>
          </w:p>
        </w:tc>
        <w:tc>
          <w:tcPr>
            <w:tcW w:w="1900" w:type="dxa"/>
            <w:shd w:val="clear" w:color="auto" w:fill="F3F7F9"/>
            <w:tcMar>
              <w:top w:w="18" w:type="dxa"/>
              <w:left w:w="85" w:type="dxa"/>
              <w:bottom w:w="18" w:type="dxa"/>
              <w:right w:w="85" w:type="dxa"/>
            </w:tcMar>
            <w:vAlign w:val="center"/>
          </w:tcPr>
          <w:p w14:paraId="79A62BBC">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4FBBA993">
            <w:pPr>
              <w:spacing w:before="0" w:after="0" w:line="240" w:lineRule="auto"/>
              <w:jc w:val="left"/>
            </w:pPr>
            <w:r>
              <w:rPr>
                <w:rFonts w:ascii="Aptos" w:hAnsi="Aptos"/>
                <w:b w:val="0"/>
                <w:color w:val="153247"/>
                <w:sz w:val="14"/>
              </w:rPr>
              <w:t>Aura Filament 9 green dimmer</w:t>
            </w:r>
          </w:p>
        </w:tc>
      </w:tr>
      <w:tr w14:paraId="2A578269">
        <w:tc>
          <w:tcPr>
            <w:tcW w:w="1000" w:type="dxa"/>
            <w:tcMar>
              <w:top w:w="18" w:type="dxa"/>
              <w:left w:w="85" w:type="dxa"/>
              <w:bottom w:w="18" w:type="dxa"/>
              <w:right w:w="85" w:type="dxa"/>
            </w:tcMar>
            <w:vAlign w:val="center"/>
          </w:tcPr>
          <w:p w14:paraId="4F0C171F">
            <w:pPr>
              <w:spacing w:before="0" w:after="0" w:line="240" w:lineRule="auto"/>
              <w:jc w:val="center"/>
            </w:pPr>
            <w:r>
              <w:rPr>
                <w:rFonts w:ascii="Aptos" w:hAnsi="Aptos"/>
                <w:b w:val="0"/>
                <w:color w:val="153247"/>
                <w:sz w:val="14"/>
              </w:rPr>
              <w:t>84</w:t>
            </w:r>
          </w:p>
        </w:tc>
        <w:tc>
          <w:tcPr>
            <w:tcW w:w="3200" w:type="dxa"/>
            <w:tcMar>
              <w:top w:w="18" w:type="dxa"/>
              <w:left w:w="85" w:type="dxa"/>
              <w:bottom w:w="18" w:type="dxa"/>
              <w:right w:w="85" w:type="dxa"/>
            </w:tcMar>
            <w:vAlign w:val="center"/>
          </w:tcPr>
          <w:p w14:paraId="5E8DCA5E">
            <w:pPr>
              <w:spacing w:before="0" w:after="0" w:line="240" w:lineRule="auto"/>
              <w:jc w:val="left"/>
            </w:pPr>
            <w:r>
              <w:rPr>
                <w:rFonts w:ascii="Aptos" w:hAnsi="Aptos"/>
                <w:b w:val="0"/>
                <w:color w:val="153247"/>
                <w:sz w:val="14"/>
              </w:rPr>
              <w:t>Aura Filament 9 Blue</w:t>
            </w:r>
          </w:p>
        </w:tc>
        <w:tc>
          <w:tcPr>
            <w:tcW w:w="1900" w:type="dxa"/>
            <w:tcMar>
              <w:top w:w="18" w:type="dxa"/>
              <w:left w:w="85" w:type="dxa"/>
              <w:bottom w:w="18" w:type="dxa"/>
              <w:right w:w="85" w:type="dxa"/>
            </w:tcMar>
            <w:vAlign w:val="center"/>
          </w:tcPr>
          <w:p w14:paraId="13B5CE08">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11AB307B">
            <w:pPr>
              <w:spacing w:before="0" w:after="0" w:line="240" w:lineRule="auto"/>
              <w:jc w:val="left"/>
            </w:pPr>
            <w:r>
              <w:rPr>
                <w:rFonts w:ascii="Aptos" w:hAnsi="Aptos"/>
                <w:b w:val="0"/>
                <w:color w:val="153247"/>
                <w:sz w:val="14"/>
              </w:rPr>
              <w:t>Aura Filament 9 blue dimmer</w:t>
            </w:r>
          </w:p>
        </w:tc>
      </w:tr>
      <w:tr w14:paraId="29E61AAA">
        <w:tc>
          <w:tcPr>
            <w:tcW w:w="1000" w:type="dxa"/>
            <w:shd w:val="clear" w:color="auto" w:fill="F3F7F9"/>
            <w:tcMar>
              <w:top w:w="18" w:type="dxa"/>
              <w:left w:w="85" w:type="dxa"/>
              <w:bottom w:w="18" w:type="dxa"/>
              <w:right w:w="85" w:type="dxa"/>
            </w:tcMar>
            <w:vAlign w:val="center"/>
          </w:tcPr>
          <w:p w14:paraId="090580D5">
            <w:pPr>
              <w:spacing w:before="0" w:after="0" w:line="240" w:lineRule="auto"/>
              <w:jc w:val="center"/>
            </w:pPr>
            <w:r>
              <w:rPr>
                <w:rFonts w:ascii="Aptos" w:hAnsi="Aptos"/>
                <w:b w:val="0"/>
                <w:color w:val="153247"/>
                <w:sz w:val="14"/>
              </w:rPr>
              <w:t>85</w:t>
            </w:r>
          </w:p>
        </w:tc>
        <w:tc>
          <w:tcPr>
            <w:tcW w:w="3200" w:type="dxa"/>
            <w:shd w:val="clear" w:color="auto" w:fill="F3F7F9"/>
            <w:tcMar>
              <w:top w:w="18" w:type="dxa"/>
              <w:left w:w="85" w:type="dxa"/>
              <w:bottom w:w="18" w:type="dxa"/>
              <w:right w:w="85" w:type="dxa"/>
            </w:tcMar>
            <w:vAlign w:val="center"/>
          </w:tcPr>
          <w:p w14:paraId="13ACE893">
            <w:pPr>
              <w:spacing w:before="0" w:after="0" w:line="240" w:lineRule="auto"/>
              <w:jc w:val="left"/>
            </w:pPr>
            <w:r>
              <w:rPr>
                <w:rFonts w:ascii="Aptos" w:hAnsi="Aptos"/>
                <w:b w:val="0"/>
                <w:color w:val="153247"/>
                <w:sz w:val="14"/>
              </w:rPr>
              <w:t>Aura Filament 10 Red</w:t>
            </w:r>
          </w:p>
        </w:tc>
        <w:tc>
          <w:tcPr>
            <w:tcW w:w="1900" w:type="dxa"/>
            <w:shd w:val="clear" w:color="auto" w:fill="F3F7F9"/>
            <w:tcMar>
              <w:top w:w="18" w:type="dxa"/>
              <w:left w:w="85" w:type="dxa"/>
              <w:bottom w:w="18" w:type="dxa"/>
              <w:right w:w="85" w:type="dxa"/>
            </w:tcMar>
            <w:vAlign w:val="center"/>
          </w:tcPr>
          <w:p w14:paraId="29AA8219">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991D8A3">
            <w:pPr>
              <w:spacing w:before="0" w:after="0" w:line="240" w:lineRule="auto"/>
              <w:jc w:val="left"/>
            </w:pPr>
            <w:r>
              <w:rPr>
                <w:rFonts w:ascii="Aptos" w:hAnsi="Aptos"/>
                <w:b w:val="0"/>
                <w:color w:val="153247"/>
                <w:sz w:val="14"/>
              </w:rPr>
              <w:t>Aura Filament 10 red dimmer</w:t>
            </w:r>
          </w:p>
        </w:tc>
      </w:tr>
      <w:tr w14:paraId="00E55C9A">
        <w:tc>
          <w:tcPr>
            <w:tcW w:w="1000" w:type="dxa"/>
            <w:tcMar>
              <w:top w:w="18" w:type="dxa"/>
              <w:left w:w="85" w:type="dxa"/>
              <w:bottom w:w="18" w:type="dxa"/>
              <w:right w:w="85" w:type="dxa"/>
            </w:tcMar>
            <w:vAlign w:val="center"/>
          </w:tcPr>
          <w:p w14:paraId="1E6A1EEE">
            <w:pPr>
              <w:spacing w:before="0" w:after="0" w:line="240" w:lineRule="auto"/>
              <w:jc w:val="center"/>
            </w:pPr>
            <w:r>
              <w:rPr>
                <w:rFonts w:ascii="Aptos" w:hAnsi="Aptos"/>
                <w:b w:val="0"/>
                <w:color w:val="153247"/>
                <w:sz w:val="14"/>
              </w:rPr>
              <w:t>86</w:t>
            </w:r>
          </w:p>
        </w:tc>
        <w:tc>
          <w:tcPr>
            <w:tcW w:w="3200" w:type="dxa"/>
            <w:tcMar>
              <w:top w:w="18" w:type="dxa"/>
              <w:left w:w="85" w:type="dxa"/>
              <w:bottom w:w="18" w:type="dxa"/>
              <w:right w:w="85" w:type="dxa"/>
            </w:tcMar>
            <w:vAlign w:val="center"/>
          </w:tcPr>
          <w:p w14:paraId="6E1E5408">
            <w:pPr>
              <w:spacing w:before="0" w:after="0" w:line="240" w:lineRule="auto"/>
              <w:jc w:val="left"/>
            </w:pPr>
            <w:r>
              <w:rPr>
                <w:rFonts w:ascii="Aptos" w:hAnsi="Aptos"/>
                <w:b w:val="0"/>
                <w:color w:val="153247"/>
                <w:sz w:val="14"/>
              </w:rPr>
              <w:t>Aura Filament 10 Green</w:t>
            </w:r>
          </w:p>
        </w:tc>
        <w:tc>
          <w:tcPr>
            <w:tcW w:w="1900" w:type="dxa"/>
            <w:tcMar>
              <w:top w:w="18" w:type="dxa"/>
              <w:left w:w="85" w:type="dxa"/>
              <w:bottom w:w="18" w:type="dxa"/>
              <w:right w:w="85" w:type="dxa"/>
            </w:tcMar>
            <w:vAlign w:val="center"/>
          </w:tcPr>
          <w:p w14:paraId="7A818564">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37529066">
            <w:pPr>
              <w:spacing w:before="0" w:after="0" w:line="240" w:lineRule="auto"/>
              <w:jc w:val="left"/>
            </w:pPr>
            <w:r>
              <w:rPr>
                <w:rFonts w:ascii="Aptos" w:hAnsi="Aptos"/>
                <w:b w:val="0"/>
                <w:color w:val="153247"/>
                <w:sz w:val="14"/>
              </w:rPr>
              <w:t>Aura Filament 10 green dimmer</w:t>
            </w:r>
          </w:p>
        </w:tc>
      </w:tr>
      <w:tr w14:paraId="1032E57D">
        <w:tc>
          <w:tcPr>
            <w:tcW w:w="1000" w:type="dxa"/>
            <w:shd w:val="clear" w:color="auto" w:fill="F3F7F9"/>
            <w:tcMar>
              <w:top w:w="18" w:type="dxa"/>
              <w:left w:w="85" w:type="dxa"/>
              <w:bottom w:w="18" w:type="dxa"/>
              <w:right w:w="85" w:type="dxa"/>
            </w:tcMar>
            <w:vAlign w:val="center"/>
          </w:tcPr>
          <w:p w14:paraId="606AFDE2">
            <w:pPr>
              <w:spacing w:before="0" w:after="0" w:line="240" w:lineRule="auto"/>
              <w:jc w:val="center"/>
            </w:pPr>
            <w:r>
              <w:rPr>
                <w:rFonts w:ascii="Aptos" w:hAnsi="Aptos"/>
                <w:b w:val="0"/>
                <w:color w:val="153247"/>
                <w:sz w:val="14"/>
              </w:rPr>
              <w:t>87</w:t>
            </w:r>
          </w:p>
        </w:tc>
        <w:tc>
          <w:tcPr>
            <w:tcW w:w="3200" w:type="dxa"/>
            <w:shd w:val="clear" w:color="auto" w:fill="F3F7F9"/>
            <w:tcMar>
              <w:top w:w="18" w:type="dxa"/>
              <w:left w:w="85" w:type="dxa"/>
              <w:bottom w:w="18" w:type="dxa"/>
              <w:right w:w="85" w:type="dxa"/>
            </w:tcMar>
            <w:vAlign w:val="center"/>
          </w:tcPr>
          <w:p w14:paraId="726F335D">
            <w:pPr>
              <w:spacing w:before="0" w:after="0" w:line="240" w:lineRule="auto"/>
              <w:jc w:val="left"/>
            </w:pPr>
            <w:r>
              <w:rPr>
                <w:rFonts w:ascii="Aptos" w:hAnsi="Aptos"/>
                <w:b w:val="0"/>
                <w:color w:val="153247"/>
                <w:sz w:val="14"/>
              </w:rPr>
              <w:t>Aura Filament 10 Blue</w:t>
            </w:r>
          </w:p>
        </w:tc>
        <w:tc>
          <w:tcPr>
            <w:tcW w:w="1900" w:type="dxa"/>
            <w:shd w:val="clear" w:color="auto" w:fill="F3F7F9"/>
            <w:tcMar>
              <w:top w:w="18" w:type="dxa"/>
              <w:left w:w="85" w:type="dxa"/>
              <w:bottom w:w="18" w:type="dxa"/>
              <w:right w:w="85" w:type="dxa"/>
            </w:tcMar>
            <w:vAlign w:val="center"/>
          </w:tcPr>
          <w:p w14:paraId="1928C9DC">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8A28AB3">
            <w:pPr>
              <w:spacing w:before="0" w:after="0" w:line="240" w:lineRule="auto"/>
              <w:jc w:val="left"/>
            </w:pPr>
            <w:r>
              <w:rPr>
                <w:rFonts w:ascii="Aptos" w:hAnsi="Aptos"/>
                <w:b w:val="0"/>
                <w:color w:val="153247"/>
                <w:sz w:val="14"/>
              </w:rPr>
              <w:t>Aura Filament 10 blue dimmer</w:t>
            </w:r>
          </w:p>
        </w:tc>
      </w:tr>
      <w:tr w14:paraId="7054E5A6">
        <w:tc>
          <w:tcPr>
            <w:tcW w:w="1000" w:type="dxa"/>
            <w:tcMar>
              <w:top w:w="18" w:type="dxa"/>
              <w:left w:w="85" w:type="dxa"/>
              <w:bottom w:w="18" w:type="dxa"/>
              <w:right w:w="85" w:type="dxa"/>
            </w:tcMar>
            <w:vAlign w:val="center"/>
          </w:tcPr>
          <w:p w14:paraId="29FE46A9">
            <w:pPr>
              <w:spacing w:before="0" w:after="0" w:line="240" w:lineRule="auto"/>
              <w:jc w:val="center"/>
            </w:pPr>
            <w:r>
              <w:rPr>
                <w:rFonts w:ascii="Aptos" w:hAnsi="Aptos"/>
                <w:b w:val="0"/>
                <w:color w:val="153247"/>
                <w:sz w:val="14"/>
              </w:rPr>
              <w:t>88</w:t>
            </w:r>
          </w:p>
        </w:tc>
        <w:tc>
          <w:tcPr>
            <w:tcW w:w="3200" w:type="dxa"/>
            <w:tcMar>
              <w:top w:w="18" w:type="dxa"/>
              <w:left w:w="85" w:type="dxa"/>
              <w:bottom w:w="18" w:type="dxa"/>
              <w:right w:w="85" w:type="dxa"/>
            </w:tcMar>
            <w:vAlign w:val="center"/>
          </w:tcPr>
          <w:p w14:paraId="500A1A88">
            <w:pPr>
              <w:spacing w:before="0" w:after="0" w:line="240" w:lineRule="auto"/>
              <w:jc w:val="left"/>
            </w:pPr>
            <w:r>
              <w:rPr>
                <w:rFonts w:ascii="Aptos" w:hAnsi="Aptos"/>
                <w:b w:val="0"/>
                <w:color w:val="153247"/>
                <w:sz w:val="14"/>
              </w:rPr>
              <w:t>Aura Filament 11 Red</w:t>
            </w:r>
          </w:p>
        </w:tc>
        <w:tc>
          <w:tcPr>
            <w:tcW w:w="1900" w:type="dxa"/>
            <w:tcMar>
              <w:top w:w="18" w:type="dxa"/>
              <w:left w:w="85" w:type="dxa"/>
              <w:bottom w:w="18" w:type="dxa"/>
              <w:right w:w="85" w:type="dxa"/>
            </w:tcMar>
            <w:vAlign w:val="center"/>
          </w:tcPr>
          <w:p w14:paraId="26FAA72B">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7109D200">
            <w:pPr>
              <w:spacing w:before="0" w:after="0" w:line="240" w:lineRule="auto"/>
              <w:jc w:val="left"/>
            </w:pPr>
            <w:r>
              <w:rPr>
                <w:rFonts w:ascii="Aptos" w:hAnsi="Aptos"/>
                <w:b w:val="0"/>
                <w:color w:val="153247"/>
                <w:sz w:val="14"/>
              </w:rPr>
              <w:t>Aura Filament 11 red dimmer</w:t>
            </w:r>
          </w:p>
        </w:tc>
      </w:tr>
      <w:tr w14:paraId="45FE4954">
        <w:tc>
          <w:tcPr>
            <w:tcW w:w="1000" w:type="dxa"/>
            <w:shd w:val="clear" w:color="auto" w:fill="F3F7F9"/>
            <w:tcMar>
              <w:top w:w="18" w:type="dxa"/>
              <w:left w:w="85" w:type="dxa"/>
              <w:bottom w:w="18" w:type="dxa"/>
              <w:right w:w="85" w:type="dxa"/>
            </w:tcMar>
            <w:vAlign w:val="center"/>
          </w:tcPr>
          <w:p w14:paraId="7CEB9949">
            <w:pPr>
              <w:spacing w:before="0" w:after="0" w:line="240" w:lineRule="auto"/>
              <w:jc w:val="center"/>
            </w:pPr>
            <w:r>
              <w:rPr>
                <w:rFonts w:ascii="Aptos" w:hAnsi="Aptos"/>
                <w:b w:val="0"/>
                <w:color w:val="153247"/>
                <w:sz w:val="14"/>
              </w:rPr>
              <w:t>89</w:t>
            </w:r>
          </w:p>
        </w:tc>
        <w:tc>
          <w:tcPr>
            <w:tcW w:w="3200" w:type="dxa"/>
            <w:shd w:val="clear" w:color="auto" w:fill="F3F7F9"/>
            <w:tcMar>
              <w:top w:w="18" w:type="dxa"/>
              <w:left w:w="85" w:type="dxa"/>
              <w:bottom w:w="18" w:type="dxa"/>
              <w:right w:w="85" w:type="dxa"/>
            </w:tcMar>
            <w:vAlign w:val="center"/>
          </w:tcPr>
          <w:p w14:paraId="2ECFCC8B">
            <w:pPr>
              <w:spacing w:before="0" w:after="0" w:line="240" w:lineRule="auto"/>
              <w:jc w:val="left"/>
            </w:pPr>
            <w:r>
              <w:rPr>
                <w:rFonts w:ascii="Aptos" w:hAnsi="Aptos"/>
                <w:b w:val="0"/>
                <w:color w:val="153247"/>
                <w:sz w:val="14"/>
              </w:rPr>
              <w:t>Aura Filament 11 Green</w:t>
            </w:r>
          </w:p>
        </w:tc>
        <w:tc>
          <w:tcPr>
            <w:tcW w:w="1900" w:type="dxa"/>
            <w:shd w:val="clear" w:color="auto" w:fill="F3F7F9"/>
            <w:tcMar>
              <w:top w:w="18" w:type="dxa"/>
              <w:left w:w="85" w:type="dxa"/>
              <w:bottom w:w="18" w:type="dxa"/>
              <w:right w:w="85" w:type="dxa"/>
            </w:tcMar>
            <w:vAlign w:val="center"/>
          </w:tcPr>
          <w:p w14:paraId="5E68C235">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6BEF2642">
            <w:pPr>
              <w:spacing w:before="0" w:after="0" w:line="240" w:lineRule="auto"/>
              <w:jc w:val="left"/>
            </w:pPr>
            <w:r>
              <w:rPr>
                <w:rFonts w:ascii="Aptos" w:hAnsi="Aptos"/>
                <w:b w:val="0"/>
                <w:color w:val="153247"/>
                <w:sz w:val="14"/>
              </w:rPr>
              <w:t>Aura Filament 11 green dimmer</w:t>
            </w:r>
          </w:p>
        </w:tc>
      </w:tr>
      <w:tr w14:paraId="753532F3">
        <w:tc>
          <w:tcPr>
            <w:tcW w:w="1000" w:type="dxa"/>
            <w:tcMar>
              <w:top w:w="18" w:type="dxa"/>
              <w:left w:w="85" w:type="dxa"/>
              <w:bottom w:w="18" w:type="dxa"/>
              <w:right w:w="85" w:type="dxa"/>
            </w:tcMar>
            <w:vAlign w:val="center"/>
          </w:tcPr>
          <w:p w14:paraId="7AAB687C">
            <w:pPr>
              <w:spacing w:before="0" w:after="0" w:line="240" w:lineRule="auto"/>
              <w:jc w:val="center"/>
            </w:pPr>
            <w:r>
              <w:rPr>
                <w:rFonts w:ascii="Aptos" w:hAnsi="Aptos"/>
                <w:b w:val="0"/>
                <w:color w:val="153247"/>
                <w:sz w:val="14"/>
              </w:rPr>
              <w:t>90</w:t>
            </w:r>
          </w:p>
        </w:tc>
        <w:tc>
          <w:tcPr>
            <w:tcW w:w="3200" w:type="dxa"/>
            <w:tcMar>
              <w:top w:w="18" w:type="dxa"/>
              <w:left w:w="85" w:type="dxa"/>
              <w:bottom w:w="18" w:type="dxa"/>
              <w:right w:w="85" w:type="dxa"/>
            </w:tcMar>
            <w:vAlign w:val="center"/>
          </w:tcPr>
          <w:p w14:paraId="10EF1447">
            <w:pPr>
              <w:spacing w:before="0" w:after="0" w:line="240" w:lineRule="auto"/>
              <w:jc w:val="left"/>
            </w:pPr>
            <w:r>
              <w:rPr>
                <w:rFonts w:ascii="Aptos" w:hAnsi="Aptos"/>
                <w:b w:val="0"/>
                <w:color w:val="153247"/>
                <w:sz w:val="14"/>
              </w:rPr>
              <w:t>Aura Filament 11 Blue</w:t>
            </w:r>
          </w:p>
        </w:tc>
        <w:tc>
          <w:tcPr>
            <w:tcW w:w="1900" w:type="dxa"/>
            <w:tcMar>
              <w:top w:w="18" w:type="dxa"/>
              <w:left w:w="85" w:type="dxa"/>
              <w:bottom w:w="18" w:type="dxa"/>
              <w:right w:w="85" w:type="dxa"/>
            </w:tcMar>
            <w:vAlign w:val="center"/>
          </w:tcPr>
          <w:p w14:paraId="1E40D90A">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18EFB4D">
            <w:pPr>
              <w:spacing w:before="0" w:after="0" w:line="240" w:lineRule="auto"/>
              <w:jc w:val="left"/>
            </w:pPr>
            <w:r>
              <w:rPr>
                <w:rFonts w:ascii="Aptos" w:hAnsi="Aptos"/>
                <w:b w:val="0"/>
                <w:color w:val="153247"/>
                <w:sz w:val="14"/>
              </w:rPr>
              <w:t>Aura Filament 11 blue dimmer</w:t>
            </w:r>
          </w:p>
        </w:tc>
      </w:tr>
      <w:tr w14:paraId="678B8339">
        <w:tc>
          <w:tcPr>
            <w:tcW w:w="1000" w:type="dxa"/>
            <w:shd w:val="clear" w:color="auto" w:fill="F3F7F9"/>
            <w:tcMar>
              <w:top w:w="18" w:type="dxa"/>
              <w:left w:w="85" w:type="dxa"/>
              <w:bottom w:w="18" w:type="dxa"/>
              <w:right w:w="85" w:type="dxa"/>
            </w:tcMar>
            <w:vAlign w:val="center"/>
          </w:tcPr>
          <w:p w14:paraId="408045C4">
            <w:pPr>
              <w:spacing w:before="0" w:after="0" w:line="240" w:lineRule="auto"/>
              <w:jc w:val="center"/>
            </w:pPr>
            <w:r>
              <w:rPr>
                <w:rFonts w:ascii="Aptos" w:hAnsi="Aptos"/>
                <w:b w:val="0"/>
                <w:color w:val="153247"/>
                <w:sz w:val="14"/>
              </w:rPr>
              <w:t>91</w:t>
            </w:r>
          </w:p>
        </w:tc>
        <w:tc>
          <w:tcPr>
            <w:tcW w:w="3200" w:type="dxa"/>
            <w:shd w:val="clear" w:color="auto" w:fill="F3F7F9"/>
            <w:tcMar>
              <w:top w:w="18" w:type="dxa"/>
              <w:left w:w="85" w:type="dxa"/>
              <w:bottom w:w="18" w:type="dxa"/>
              <w:right w:w="85" w:type="dxa"/>
            </w:tcMar>
            <w:vAlign w:val="center"/>
          </w:tcPr>
          <w:p w14:paraId="665B6F96">
            <w:pPr>
              <w:spacing w:before="0" w:after="0" w:line="240" w:lineRule="auto"/>
              <w:jc w:val="left"/>
            </w:pPr>
            <w:r>
              <w:rPr>
                <w:rFonts w:ascii="Aptos" w:hAnsi="Aptos"/>
                <w:b w:val="0"/>
                <w:color w:val="153247"/>
                <w:sz w:val="14"/>
              </w:rPr>
              <w:t>Aura Filament 12 Red</w:t>
            </w:r>
          </w:p>
        </w:tc>
        <w:tc>
          <w:tcPr>
            <w:tcW w:w="1900" w:type="dxa"/>
            <w:shd w:val="clear" w:color="auto" w:fill="F3F7F9"/>
            <w:tcMar>
              <w:top w:w="18" w:type="dxa"/>
              <w:left w:w="85" w:type="dxa"/>
              <w:bottom w:w="18" w:type="dxa"/>
              <w:right w:w="85" w:type="dxa"/>
            </w:tcMar>
            <w:vAlign w:val="center"/>
          </w:tcPr>
          <w:p w14:paraId="78F28ED9">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1EEADD49">
            <w:pPr>
              <w:spacing w:before="0" w:after="0" w:line="240" w:lineRule="auto"/>
              <w:jc w:val="left"/>
            </w:pPr>
            <w:r>
              <w:rPr>
                <w:rFonts w:ascii="Aptos" w:hAnsi="Aptos"/>
                <w:b w:val="0"/>
                <w:color w:val="153247"/>
                <w:sz w:val="14"/>
              </w:rPr>
              <w:t>Aura Filament 12 red dimmer</w:t>
            </w:r>
          </w:p>
        </w:tc>
      </w:tr>
      <w:tr w14:paraId="3315CC0E">
        <w:tc>
          <w:tcPr>
            <w:tcW w:w="1000" w:type="dxa"/>
            <w:tcMar>
              <w:top w:w="18" w:type="dxa"/>
              <w:left w:w="85" w:type="dxa"/>
              <w:bottom w:w="18" w:type="dxa"/>
              <w:right w:w="85" w:type="dxa"/>
            </w:tcMar>
            <w:vAlign w:val="center"/>
          </w:tcPr>
          <w:p w14:paraId="6B520F4F">
            <w:pPr>
              <w:spacing w:before="0" w:after="0" w:line="240" w:lineRule="auto"/>
              <w:jc w:val="center"/>
            </w:pPr>
            <w:r>
              <w:rPr>
                <w:rFonts w:ascii="Aptos" w:hAnsi="Aptos"/>
                <w:b w:val="0"/>
                <w:color w:val="153247"/>
                <w:sz w:val="14"/>
              </w:rPr>
              <w:t>92</w:t>
            </w:r>
          </w:p>
        </w:tc>
        <w:tc>
          <w:tcPr>
            <w:tcW w:w="3200" w:type="dxa"/>
            <w:tcMar>
              <w:top w:w="18" w:type="dxa"/>
              <w:left w:w="85" w:type="dxa"/>
              <w:bottom w:w="18" w:type="dxa"/>
              <w:right w:w="85" w:type="dxa"/>
            </w:tcMar>
            <w:vAlign w:val="center"/>
          </w:tcPr>
          <w:p w14:paraId="292C9E6F">
            <w:pPr>
              <w:spacing w:before="0" w:after="0" w:line="240" w:lineRule="auto"/>
              <w:jc w:val="left"/>
            </w:pPr>
            <w:r>
              <w:rPr>
                <w:rFonts w:ascii="Aptos" w:hAnsi="Aptos"/>
                <w:b w:val="0"/>
                <w:color w:val="153247"/>
                <w:sz w:val="14"/>
              </w:rPr>
              <w:t>Aura Filament 12 Green</w:t>
            </w:r>
          </w:p>
        </w:tc>
        <w:tc>
          <w:tcPr>
            <w:tcW w:w="1900" w:type="dxa"/>
            <w:tcMar>
              <w:top w:w="18" w:type="dxa"/>
              <w:left w:w="85" w:type="dxa"/>
              <w:bottom w:w="18" w:type="dxa"/>
              <w:right w:w="85" w:type="dxa"/>
            </w:tcMar>
            <w:vAlign w:val="center"/>
          </w:tcPr>
          <w:p w14:paraId="5D76A0B2">
            <w:pPr>
              <w:spacing w:before="0" w:after="0" w:line="240" w:lineRule="auto"/>
              <w:jc w:val="center"/>
            </w:pPr>
            <w:r>
              <w:rPr>
                <w:rFonts w:ascii="Aptos" w:hAnsi="Aptos"/>
                <w:b w:val="0"/>
                <w:color w:val="153247"/>
                <w:sz w:val="14"/>
              </w:rPr>
              <w:t>0-255</w:t>
            </w:r>
          </w:p>
        </w:tc>
        <w:tc>
          <w:tcPr>
            <w:tcW w:w="8150" w:type="dxa"/>
            <w:tcMar>
              <w:top w:w="18" w:type="dxa"/>
              <w:left w:w="85" w:type="dxa"/>
              <w:bottom w:w="18" w:type="dxa"/>
              <w:right w:w="85" w:type="dxa"/>
            </w:tcMar>
            <w:vAlign w:val="center"/>
          </w:tcPr>
          <w:p w14:paraId="08C0991A">
            <w:pPr>
              <w:spacing w:before="0" w:after="0" w:line="240" w:lineRule="auto"/>
              <w:jc w:val="left"/>
            </w:pPr>
            <w:r>
              <w:rPr>
                <w:rFonts w:ascii="Aptos" w:hAnsi="Aptos"/>
                <w:b w:val="0"/>
                <w:color w:val="153247"/>
                <w:sz w:val="14"/>
              </w:rPr>
              <w:t>Aura Filament 12 green dimmer</w:t>
            </w:r>
          </w:p>
        </w:tc>
      </w:tr>
      <w:tr w14:paraId="311E11EB">
        <w:tc>
          <w:tcPr>
            <w:tcW w:w="1000" w:type="dxa"/>
            <w:shd w:val="clear" w:color="auto" w:fill="F3F7F9"/>
            <w:tcMar>
              <w:top w:w="18" w:type="dxa"/>
              <w:left w:w="85" w:type="dxa"/>
              <w:bottom w:w="18" w:type="dxa"/>
              <w:right w:w="85" w:type="dxa"/>
            </w:tcMar>
            <w:vAlign w:val="center"/>
          </w:tcPr>
          <w:p w14:paraId="6A0CC038">
            <w:pPr>
              <w:spacing w:before="0" w:after="0" w:line="240" w:lineRule="auto"/>
              <w:jc w:val="center"/>
            </w:pPr>
            <w:r>
              <w:rPr>
                <w:rFonts w:ascii="Aptos" w:hAnsi="Aptos"/>
                <w:b w:val="0"/>
                <w:color w:val="153247"/>
                <w:sz w:val="14"/>
              </w:rPr>
              <w:t>93</w:t>
            </w:r>
          </w:p>
        </w:tc>
        <w:tc>
          <w:tcPr>
            <w:tcW w:w="3200" w:type="dxa"/>
            <w:shd w:val="clear" w:color="auto" w:fill="F3F7F9"/>
            <w:tcMar>
              <w:top w:w="18" w:type="dxa"/>
              <w:left w:w="85" w:type="dxa"/>
              <w:bottom w:w="18" w:type="dxa"/>
              <w:right w:w="85" w:type="dxa"/>
            </w:tcMar>
            <w:vAlign w:val="center"/>
          </w:tcPr>
          <w:p w14:paraId="196F6556">
            <w:pPr>
              <w:spacing w:before="0" w:after="0" w:line="240" w:lineRule="auto"/>
              <w:jc w:val="left"/>
            </w:pPr>
            <w:r>
              <w:rPr>
                <w:rFonts w:ascii="Aptos" w:hAnsi="Aptos"/>
                <w:b w:val="0"/>
                <w:color w:val="153247"/>
                <w:sz w:val="14"/>
              </w:rPr>
              <w:t>Aura Filament 12 Blue</w:t>
            </w:r>
          </w:p>
        </w:tc>
        <w:tc>
          <w:tcPr>
            <w:tcW w:w="1900" w:type="dxa"/>
            <w:shd w:val="clear" w:color="auto" w:fill="F3F7F9"/>
            <w:tcMar>
              <w:top w:w="18" w:type="dxa"/>
              <w:left w:w="85" w:type="dxa"/>
              <w:bottom w:w="18" w:type="dxa"/>
              <w:right w:w="85" w:type="dxa"/>
            </w:tcMar>
            <w:vAlign w:val="center"/>
          </w:tcPr>
          <w:p w14:paraId="0CCB1946">
            <w:pPr>
              <w:spacing w:before="0" w:after="0" w:line="240" w:lineRule="auto"/>
              <w:jc w:val="center"/>
            </w:pPr>
            <w:r>
              <w:rPr>
                <w:rFonts w:ascii="Aptos" w:hAnsi="Aptos"/>
                <w:b w:val="0"/>
                <w:color w:val="153247"/>
                <w:sz w:val="14"/>
              </w:rPr>
              <w:t>0-255</w:t>
            </w:r>
          </w:p>
        </w:tc>
        <w:tc>
          <w:tcPr>
            <w:tcW w:w="8150" w:type="dxa"/>
            <w:shd w:val="clear" w:color="auto" w:fill="F3F7F9"/>
            <w:tcMar>
              <w:top w:w="18" w:type="dxa"/>
              <w:left w:w="85" w:type="dxa"/>
              <w:bottom w:w="18" w:type="dxa"/>
              <w:right w:w="85" w:type="dxa"/>
            </w:tcMar>
            <w:vAlign w:val="center"/>
          </w:tcPr>
          <w:p w14:paraId="7F393920">
            <w:pPr>
              <w:spacing w:before="0" w:after="0" w:line="240" w:lineRule="auto"/>
              <w:jc w:val="left"/>
            </w:pPr>
            <w:r>
              <w:rPr>
                <w:rFonts w:ascii="Aptos" w:hAnsi="Aptos"/>
                <w:b w:val="0"/>
                <w:color w:val="153247"/>
                <w:sz w:val="14"/>
              </w:rPr>
              <w:t>Aura Filament 12 blue dimmer</w:t>
            </w:r>
          </w:p>
        </w:tc>
      </w:tr>
    </w:tbl>
    <w:p w14:paraId="5C023618">
      <w:pPr>
        <w:spacing w:after="40"/>
      </w:pPr>
    </w:p>
    <w:p w14:paraId="263002F5">
      <w:pPr>
        <w:sectPr>
          <w:headerReference r:id="rId7" w:type="default"/>
          <w:footerReference r:id="rId8" w:type="default"/>
          <w:pgSz w:w="15840" w:h="12240" w:orient="landscape"/>
          <w:pgMar w:top="792" w:right="792" w:bottom="792" w:left="792" w:header="576" w:footer="576" w:gutter="0"/>
          <w:cols w:space="720" w:num="1"/>
          <w:titlePg/>
          <w:docGrid w:linePitch="360" w:charSpace="0"/>
        </w:sectPr>
      </w:pPr>
    </w:p>
    <w:p w14:paraId="3EC76CCF">
      <w:pPr>
        <w:pStyle w:val="3"/>
        <w:pageBreakBefore w:val="0"/>
      </w:pPr>
      <w:r>
        <w:t>7  Routine Maintenance</w:t>
      </w:r>
    </w:p>
    <w:p w14:paraId="1C93A166">
      <w:pPr>
        <w:pBdr>
          <w:left w:val="single" w:color="B42318" w:sz="18" w:space="7"/>
        </w:pBdr>
        <w:shd w:val="clear" w:fill="FDECEC"/>
        <w:spacing w:before="80" w:after="160" w:line="269" w:lineRule="auto"/>
        <w:ind w:left="173" w:right="173"/>
      </w:pPr>
      <w:r>
        <w:rPr>
          <w:rFonts w:ascii="Aptos" w:hAnsi="Aptos"/>
          <w:b/>
          <w:color w:val="B42318"/>
          <w:sz w:val="18"/>
        </w:rPr>
        <w:t xml:space="preserve">ATTENTION  </w:t>
      </w:r>
      <w:r>
        <w:rPr>
          <w:rFonts w:ascii="Aptos" w:hAnsi="Aptos"/>
          <w:color w:val="153247"/>
          <w:sz w:val="18"/>
        </w:rPr>
        <w:t>Disconnect power, allow the fixture to cool and ensure all connector interfaces are dry before inspection or cleaning.</w:t>
      </w:r>
    </w:p>
    <w:p w14:paraId="38A8F640">
      <w:pPr>
        <w:pStyle w:val="16"/>
      </w:pPr>
      <w:r>
        <w:t>Inspect mounting screws, clamps, brackets and safety attachments for tightness, corrosion or deformation.</w:t>
      </w:r>
    </w:p>
    <w:p w14:paraId="40F18DD8">
      <w:pPr>
        <w:pStyle w:val="16"/>
      </w:pPr>
      <w:r>
        <w:t>Inspect the housing, lenses, seals, suspension points and moving parts for damage, wear or imbalance.</w:t>
      </w:r>
    </w:p>
    <w:p w14:paraId="47872878">
      <w:pPr>
        <w:pStyle w:val="16"/>
      </w:pPr>
      <w:r>
        <w:t>Inspect power and data cables for cuts, crushing, fatigue, overheating or contamination.</w:t>
      </w:r>
    </w:p>
    <w:p w14:paraId="61045D99">
      <w:pPr>
        <w:pStyle w:val="16"/>
      </w:pPr>
      <w:r>
        <w:t>Clean internal and external optical surfaces regularly with a moist, lint-free cloth suitable for the coating. Never use alcohol or aggressive solvents.</w:t>
      </w:r>
    </w:p>
    <w:p w14:paraId="7AADD76D">
      <w:pPr>
        <w:pStyle w:val="16"/>
      </w:pPr>
      <w:r>
        <w:t>Remove dust from fans and ventilation openings. The source recommends weekly cleaning in demanding environments.</w:t>
      </w:r>
    </w:p>
    <w:p w14:paraId="5585ADAC">
      <w:pPr>
        <w:pStyle w:val="16"/>
      </w:pPr>
      <w:r>
        <w:t>Arrange a detailed electrical inspection by a qualified engineer approximately every three months, adjusted to usage and local requirements.</w:t>
      </w:r>
    </w:p>
    <w:p w14:paraId="512BD922">
      <w:pPr>
        <w:spacing w:before="0" w:after="100" w:line="283" w:lineRule="auto"/>
      </w:pPr>
      <w:r>
        <w:rPr>
          <w:rFonts w:ascii="Aptos" w:hAnsi="Aptos"/>
          <w:b w:val="0"/>
          <w:i w:val="0"/>
        </w:rPr>
        <w:t>Cleaning frequency must reflect operating hours, dust, fog-fluid residue, airflow and outdoor exposure. Correct every safety issue before returning the fixture to service.</w:t>
      </w:r>
    </w:p>
    <w:p w14:paraId="73769AD3">
      <w:pPr>
        <w:pStyle w:val="3"/>
      </w:pPr>
      <w:r>
        <w:t>8  Troubleshooting and Service</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0"/>
        <w:gridCol w:w="6450"/>
      </w:tblGrid>
      <w:tr w14:paraId="52987968">
        <w:trPr>
          <w:tblHeader/>
        </w:trPr>
        <w:tc>
          <w:tcPr>
            <w:tcW w:w="3200" w:type="dxa"/>
            <w:shd w:val="clear" w:color="auto" w:fill="1677A8"/>
            <w:tcMar>
              <w:top w:w="55" w:type="dxa"/>
              <w:left w:w="100" w:type="dxa"/>
              <w:bottom w:w="55" w:type="dxa"/>
              <w:right w:w="100" w:type="dxa"/>
            </w:tcMar>
            <w:vAlign w:val="center"/>
          </w:tcPr>
          <w:p w14:paraId="580A63C2">
            <w:pPr>
              <w:spacing w:before="0" w:after="0" w:line="240" w:lineRule="auto"/>
              <w:jc w:val="center"/>
            </w:pPr>
            <w:r>
              <w:rPr>
                <w:rFonts w:ascii="Aptos" w:hAnsi="Aptos"/>
                <w:b/>
                <w:color w:val="FFFFFF"/>
                <w:sz w:val="17"/>
              </w:rPr>
              <w:t>Symptom</w:t>
            </w:r>
          </w:p>
        </w:tc>
        <w:tc>
          <w:tcPr>
            <w:tcW w:w="6450" w:type="dxa"/>
            <w:shd w:val="clear" w:color="auto" w:fill="1677A8"/>
            <w:tcMar>
              <w:top w:w="55" w:type="dxa"/>
              <w:left w:w="100" w:type="dxa"/>
              <w:bottom w:w="55" w:type="dxa"/>
              <w:right w:w="100" w:type="dxa"/>
            </w:tcMar>
            <w:vAlign w:val="center"/>
          </w:tcPr>
          <w:p w14:paraId="2016E4A9">
            <w:pPr>
              <w:spacing w:before="0" w:after="0" w:line="240" w:lineRule="auto"/>
              <w:jc w:val="left"/>
            </w:pPr>
            <w:r>
              <w:rPr>
                <w:rFonts w:ascii="Aptos" w:hAnsi="Aptos"/>
                <w:b/>
                <w:color w:val="FFFFFF"/>
                <w:sz w:val="17"/>
              </w:rPr>
              <w:t>Check</w:t>
            </w:r>
          </w:p>
        </w:tc>
      </w:tr>
      <w:tr w14:paraId="626EAE5A">
        <w:tc>
          <w:tcPr>
            <w:tcW w:w="3200" w:type="dxa"/>
            <w:tcMar>
              <w:top w:w="55" w:type="dxa"/>
              <w:left w:w="100" w:type="dxa"/>
              <w:bottom w:w="55" w:type="dxa"/>
              <w:right w:w="100" w:type="dxa"/>
            </w:tcMar>
            <w:vAlign w:val="center"/>
          </w:tcPr>
          <w:p w14:paraId="1BEC38E6">
            <w:pPr>
              <w:spacing w:before="0" w:after="0" w:line="240" w:lineRule="auto"/>
              <w:jc w:val="center"/>
            </w:pPr>
            <w:r>
              <w:rPr>
                <w:rFonts w:ascii="Aptos" w:hAnsi="Aptos"/>
                <w:b w:val="0"/>
                <w:color w:val="153247"/>
                <w:sz w:val="16"/>
              </w:rPr>
              <w:t>Fixture does not power on</w:t>
            </w:r>
          </w:p>
        </w:tc>
        <w:tc>
          <w:tcPr>
            <w:tcW w:w="6450" w:type="dxa"/>
            <w:tcMar>
              <w:top w:w="55" w:type="dxa"/>
              <w:left w:w="100" w:type="dxa"/>
              <w:bottom w:w="55" w:type="dxa"/>
              <w:right w:w="100" w:type="dxa"/>
            </w:tcMar>
            <w:vAlign w:val="center"/>
          </w:tcPr>
          <w:p w14:paraId="2D1E8884">
            <w:pPr>
              <w:spacing w:before="0" w:after="0" w:line="240" w:lineRule="auto"/>
              <w:jc w:val="left"/>
            </w:pPr>
            <w:r>
              <w:rPr>
                <w:rFonts w:ascii="Aptos" w:hAnsi="Aptos"/>
                <w:b w:val="0"/>
                <w:color w:val="153247"/>
                <w:sz w:val="16"/>
              </w:rPr>
              <w:t>Verify supply voltage, protective earth, circuit protection, cable, connector and product-label rating.</w:t>
            </w:r>
          </w:p>
        </w:tc>
      </w:tr>
      <w:tr w14:paraId="53B1A92B">
        <w:tc>
          <w:tcPr>
            <w:tcW w:w="3200" w:type="dxa"/>
            <w:shd w:val="clear" w:color="auto" w:fill="F3F7F9"/>
            <w:tcMar>
              <w:top w:w="55" w:type="dxa"/>
              <w:left w:w="100" w:type="dxa"/>
              <w:bottom w:w="55" w:type="dxa"/>
              <w:right w:w="100" w:type="dxa"/>
            </w:tcMar>
            <w:vAlign w:val="center"/>
          </w:tcPr>
          <w:p w14:paraId="02EFACDE">
            <w:pPr>
              <w:spacing w:before="0" w:after="0" w:line="240" w:lineRule="auto"/>
              <w:jc w:val="center"/>
            </w:pPr>
            <w:r>
              <w:rPr>
                <w:rFonts w:ascii="Aptos" w:hAnsi="Aptos"/>
                <w:b w:val="0"/>
                <w:color w:val="153247"/>
                <w:sz w:val="16"/>
              </w:rPr>
              <w:t>No DMX response</w:t>
            </w:r>
          </w:p>
        </w:tc>
        <w:tc>
          <w:tcPr>
            <w:tcW w:w="6450" w:type="dxa"/>
            <w:shd w:val="clear" w:color="auto" w:fill="F3F7F9"/>
            <w:tcMar>
              <w:top w:w="55" w:type="dxa"/>
              <w:left w:w="100" w:type="dxa"/>
              <w:bottom w:w="55" w:type="dxa"/>
              <w:right w:w="100" w:type="dxa"/>
            </w:tcMar>
            <w:vAlign w:val="center"/>
          </w:tcPr>
          <w:p w14:paraId="7E64D604">
            <w:pPr>
              <w:spacing w:before="0" w:after="0" w:line="240" w:lineRule="auto"/>
              <w:jc w:val="left"/>
            </w:pPr>
            <w:r>
              <w:rPr>
                <w:rFonts w:ascii="Aptos" w:hAnsi="Aptos"/>
                <w:b w:val="0"/>
                <w:color w:val="153247"/>
                <w:sz w:val="16"/>
              </w:rPr>
              <w:t>Confirm DMX mode, address, selected personality, controller patch, cable polarity and termination.</w:t>
            </w:r>
          </w:p>
        </w:tc>
      </w:tr>
      <w:tr w14:paraId="3FC494EB">
        <w:tc>
          <w:tcPr>
            <w:tcW w:w="3200" w:type="dxa"/>
            <w:tcMar>
              <w:top w:w="55" w:type="dxa"/>
              <w:left w:w="100" w:type="dxa"/>
              <w:bottom w:w="55" w:type="dxa"/>
              <w:right w:w="100" w:type="dxa"/>
            </w:tcMar>
            <w:vAlign w:val="center"/>
          </w:tcPr>
          <w:p w14:paraId="6D19214A">
            <w:pPr>
              <w:spacing w:before="0" w:after="0" w:line="240" w:lineRule="auto"/>
              <w:jc w:val="center"/>
            </w:pPr>
            <w:r>
              <w:rPr>
                <w:rFonts w:ascii="Aptos" w:hAnsi="Aptos"/>
                <w:b w:val="0"/>
                <w:color w:val="153247"/>
                <w:sz w:val="16"/>
              </w:rPr>
              <w:t>Unexpected channel behavior</w:t>
            </w:r>
          </w:p>
        </w:tc>
        <w:tc>
          <w:tcPr>
            <w:tcW w:w="6450" w:type="dxa"/>
            <w:tcMar>
              <w:top w:w="55" w:type="dxa"/>
              <w:left w:w="100" w:type="dxa"/>
              <w:bottom w:w="55" w:type="dxa"/>
              <w:right w:w="100" w:type="dxa"/>
            </w:tcMar>
            <w:vAlign w:val="center"/>
          </w:tcPr>
          <w:p w14:paraId="3BBDF749">
            <w:pPr>
              <w:spacing w:before="0" w:after="0" w:line="240" w:lineRule="auto"/>
              <w:jc w:val="left"/>
            </w:pPr>
            <w:r>
              <w:rPr>
                <w:rFonts w:ascii="Aptos" w:hAnsi="Aptos"/>
                <w:b w:val="0"/>
                <w:color w:val="153247"/>
                <w:sz w:val="16"/>
              </w:rPr>
              <w:t>Confirm the controller profile matches 21/30/36/57/78/93CH and verify firmware.</w:t>
            </w:r>
          </w:p>
        </w:tc>
      </w:tr>
      <w:tr w14:paraId="1A57E7E9">
        <w:tc>
          <w:tcPr>
            <w:tcW w:w="3200" w:type="dxa"/>
            <w:shd w:val="clear" w:color="auto" w:fill="F3F7F9"/>
            <w:tcMar>
              <w:top w:w="55" w:type="dxa"/>
              <w:left w:w="100" w:type="dxa"/>
              <w:bottom w:w="55" w:type="dxa"/>
              <w:right w:w="100" w:type="dxa"/>
            </w:tcMar>
            <w:vAlign w:val="center"/>
          </w:tcPr>
          <w:p w14:paraId="3278BBB3">
            <w:pPr>
              <w:spacing w:before="0" w:after="0" w:line="240" w:lineRule="auto"/>
              <w:jc w:val="center"/>
            </w:pPr>
            <w:r>
              <w:rPr>
                <w:rFonts w:ascii="Aptos" w:hAnsi="Aptos"/>
                <w:b w:val="0"/>
                <w:color w:val="153247"/>
                <w:sz w:val="16"/>
              </w:rPr>
              <w:t>Movement or rotation error</w:t>
            </w:r>
          </w:p>
        </w:tc>
        <w:tc>
          <w:tcPr>
            <w:tcW w:w="6450" w:type="dxa"/>
            <w:shd w:val="clear" w:color="auto" w:fill="F3F7F9"/>
            <w:tcMar>
              <w:top w:w="55" w:type="dxa"/>
              <w:left w:w="100" w:type="dxa"/>
              <w:bottom w:w="55" w:type="dxa"/>
              <w:right w:w="100" w:type="dxa"/>
            </w:tcMar>
            <w:vAlign w:val="center"/>
          </w:tcPr>
          <w:p w14:paraId="16935C4C">
            <w:pPr>
              <w:spacing w:before="0" w:after="0" w:line="240" w:lineRule="auto"/>
              <w:jc w:val="left"/>
            </w:pPr>
            <w:r>
              <w:rPr>
                <w:rFonts w:ascii="Aptos" w:hAnsi="Aptos"/>
                <w:b w:val="0"/>
                <w:color w:val="153247"/>
                <w:sz w:val="16"/>
              </w:rPr>
              <w:t>Remove obstructions, run the correct reset and inspect pan, tilt, zoom and lens-rotation operation.</w:t>
            </w:r>
          </w:p>
        </w:tc>
      </w:tr>
      <w:tr w14:paraId="562F5187">
        <w:tc>
          <w:tcPr>
            <w:tcW w:w="3200" w:type="dxa"/>
            <w:tcMar>
              <w:top w:w="55" w:type="dxa"/>
              <w:left w:w="100" w:type="dxa"/>
              <w:bottom w:w="55" w:type="dxa"/>
              <w:right w:w="100" w:type="dxa"/>
            </w:tcMar>
            <w:vAlign w:val="center"/>
          </w:tcPr>
          <w:p w14:paraId="3991DA51">
            <w:pPr>
              <w:spacing w:before="0" w:after="0" w:line="240" w:lineRule="auto"/>
              <w:jc w:val="center"/>
            </w:pPr>
            <w:r>
              <w:rPr>
                <w:rFonts w:ascii="Aptos" w:hAnsi="Aptos"/>
                <w:b w:val="0"/>
                <w:color w:val="153247"/>
                <w:sz w:val="16"/>
              </w:rPr>
              <w:t>Thermistor warning</w:t>
            </w:r>
          </w:p>
        </w:tc>
        <w:tc>
          <w:tcPr>
            <w:tcW w:w="6450" w:type="dxa"/>
            <w:tcMar>
              <w:top w:w="55" w:type="dxa"/>
              <w:left w:w="100" w:type="dxa"/>
              <w:bottom w:w="55" w:type="dxa"/>
              <w:right w:w="100" w:type="dxa"/>
            </w:tcMar>
            <w:vAlign w:val="center"/>
          </w:tcPr>
          <w:p w14:paraId="003DCB7D">
            <w:pPr>
              <w:spacing w:before="0" w:after="0" w:line="240" w:lineRule="auto"/>
              <w:jc w:val="left"/>
            </w:pPr>
            <w:r>
              <w:rPr>
                <w:rFonts w:ascii="Aptos" w:hAnsi="Aptos"/>
                <w:b w:val="0"/>
                <w:color w:val="153247"/>
                <w:sz w:val="16"/>
              </w:rPr>
              <w:t>Stop operation. Inspect temperature, cooling and sensor status; refer open/short/hot faults to qualified service.</w:t>
            </w:r>
          </w:p>
        </w:tc>
      </w:tr>
      <w:tr w14:paraId="49C90A83">
        <w:tc>
          <w:tcPr>
            <w:tcW w:w="3200" w:type="dxa"/>
            <w:shd w:val="clear" w:color="auto" w:fill="F3F7F9"/>
            <w:tcMar>
              <w:top w:w="55" w:type="dxa"/>
              <w:left w:w="100" w:type="dxa"/>
              <w:bottom w:w="55" w:type="dxa"/>
              <w:right w:w="100" w:type="dxa"/>
            </w:tcMar>
            <w:vAlign w:val="center"/>
          </w:tcPr>
          <w:p w14:paraId="56639101">
            <w:pPr>
              <w:spacing w:before="0" w:after="0" w:line="240" w:lineRule="auto"/>
              <w:jc w:val="center"/>
            </w:pPr>
            <w:r>
              <w:rPr>
                <w:rFonts w:ascii="Aptos" w:hAnsi="Aptos"/>
                <w:b w:val="0"/>
                <w:color w:val="153247"/>
                <w:sz w:val="16"/>
              </w:rPr>
              <w:t>Reduced or unstable output</w:t>
            </w:r>
          </w:p>
        </w:tc>
        <w:tc>
          <w:tcPr>
            <w:tcW w:w="6450" w:type="dxa"/>
            <w:shd w:val="clear" w:color="auto" w:fill="F3F7F9"/>
            <w:tcMar>
              <w:top w:w="55" w:type="dxa"/>
              <w:left w:w="100" w:type="dxa"/>
              <w:bottom w:w="55" w:type="dxa"/>
              <w:right w:w="100" w:type="dxa"/>
            </w:tcMar>
            <w:vAlign w:val="center"/>
          </w:tcPr>
          <w:p w14:paraId="7898B1A1">
            <w:pPr>
              <w:spacing w:before="0" w:after="0" w:line="240" w:lineRule="auto"/>
              <w:jc w:val="left"/>
            </w:pPr>
            <w:r>
              <w:rPr>
                <w:rFonts w:ascii="Aptos" w:hAnsi="Aptos"/>
                <w:b w:val="0"/>
                <w:color w:val="153247"/>
                <w:sz w:val="16"/>
              </w:rPr>
              <w:t>Check temperature, ventilation, fan operation, optical cleanliness and supply quality.</w:t>
            </w:r>
          </w:p>
        </w:tc>
      </w:tr>
      <w:tr w14:paraId="69DE02EE">
        <w:tc>
          <w:tcPr>
            <w:tcW w:w="3200" w:type="dxa"/>
            <w:tcMar>
              <w:top w:w="55" w:type="dxa"/>
              <w:left w:w="100" w:type="dxa"/>
              <w:bottom w:w="55" w:type="dxa"/>
              <w:right w:w="100" w:type="dxa"/>
            </w:tcMar>
            <w:vAlign w:val="center"/>
          </w:tcPr>
          <w:p w14:paraId="76304793">
            <w:pPr>
              <w:spacing w:before="0" w:after="0" w:line="240" w:lineRule="auto"/>
              <w:jc w:val="center"/>
            </w:pPr>
            <w:r>
              <w:rPr>
                <w:rFonts w:ascii="Aptos" w:hAnsi="Aptos"/>
                <w:b w:val="0"/>
                <w:color w:val="153247"/>
                <w:sz w:val="16"/>
              </w:rPr>
              <w:t>Water or condensation suspected</w:t>
            </w:r>
          </w:p>
        </w:tc>
        <w:tc>
          <w:tcPr>
            <w:tcW w:w="6450" w:type="dxa"/>
            <w:tcMar>
              <w:top w:w="55" w:type="dxa"/>
              <w:left w:w="100" w:type="dxa"/>
              <w:bottom w:w="55" w:type="dxa"/>
              <w:right w:w="100" w:type="dxa"/>
            </w:tcMar>
            <w:vAlign w:val="center"/>
          </w:tcPr>
          <w:p w14:paraId="48A43DC8">
            <w:pPr>
              <w:spacing w:before="0" w:after="0" w:line="240" w:lineRule="auto"/>
              <w:jc w:val="left"/>
            </w:pPr>
            <w:r>
              <w:rPr>
                <w:rFonts w:ascii="Aptos" w:hAnsi="Aptos"/>
                <w:b w:val="0"/>
                <w:color w:val="153247"/>
                <w:sz w:val="16"/>
              </w:rPr>
              <w:t>Disconnect power, move the fixture to a dry service area and have seals/connectors inspected before reuse.</w:t>
            </w:r>
          </w:p>
        </w:tc>
      </w:tr>
    </w:tbl>
    <w:p w14:paraId="2E4CEB53">
      <w:pPr>
        <w:spacing w:after="40"/>
      </w:pPr>
    </w:p>
    <w:p w14:paraId="0FB1AE76">
      <w:pPr>
        <w:pBdr>
          <w:left w:val="single" w:color="B42318" w:sz="18" w:space="7"/>
        </w:pBdr>
        <w:shd w:val="clear" w:fill="FDECEC"/>
        <w:spacing w:before="80" w:after="160" w:line="269" w:lineRule="auto"/>
        <w:ind w:left="173" w:right="173"/>
      </w:pPr>
      <w:r>
        <w:rPr>
          <w:rFonts w:ascii="Aptos" w:hAnsi="Aptos"/>
          <w:b/>
          <w:color w:val="B42318"/>
          <w:sz w:val="18"/>
        </w:rPr>
        <w:t xml:space="preserve">SERVICE  </w:t>
      </w:r>
      <w:r>
        <w:rPr>
          <w:rFonts w:ascii="Aptos" w:hAnsi="Aptos"/>
          <w:color w:val="153247"/>
          <w:sz w:val="18"/>
        </w:rPr>
        <w:t>There are no user-serviceable high-voltage or sealed parts inside. Refer internal repair, seal replacement and calibration to qualified personnel, and use genuine replacement parts.</w:t>
      </w:r>
    </w:p>
    <w:p w14:paraId="2778DEB8">
      <w:pPr>
        <w:pStyle w:val="4"/>
      </w:pPr>
      <w:r>
        <w:t>8.1 Warranty and Support</w:t>
      </w:r>
    </w:p>
    <w:p w14:paraId="2373B4D8">
      <w:pPr>
        <w:spacing w:before="0" w:after="100" w:line="283" w:lineRule="auto"/>
      </w:pPr>
      <w:r>
        <w:rPr>
          <w:rFonts w:ascii="Aptos" w:hAnsi="Aptos"/>
          <w:b w:val="0"/>
          <w:i w:val="0"/>
        </w:rPr>
        <w:t>Damage caused by misuse, ignored warnings, unauthorized modification, impact, incorrect installation or operation outside the specified conditions may be excluded from warranty coverage. Include the model, serial number, firmware version, selected personality and a clear fault description when requesting support.</w:t>
      </w:r>
    </w:p>
    <w:p w14:paraId="3CA95543">
      <w:pPr>
        <w:spacing w:before="360" w:after="100" w:line="283" w:lineRule="auto"/>
        <w:jc w:val="center"/>
      </w:pPr>
      <w:r>
        <w:rPr>
          <w:rFonts w:ascii="Aptos" w:hAnsi="Aptos"/>
          <w:b/>
          <w:i w:val="0"/>
          <w:color w:val="5A6872"/>
          <w:sz w:val="18"/>
        </w:rPr>
        <w:t>End of manual</w:t>
      </w:r>
    </w:p>
    <w:sectPr>
      <w:headerReference r:id="rId9" w:type="default"/>
      <w:footerReference r:id="rId10" w:type="default"/>
      <w:pgSz w:w="12240" w:h="15840"/>
      <w:pgMar w:top="1181" w:right="1181" w:bottom="1181" w:left="1181" w:header="576" w:footer="576"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mbria">
    <w:altName w:val="苹方-简"/>
    <w:panose1 w:val="02040503050406030204"/>
    <w:charset w:val="00"/>
    <w:family w:val="auto"/>
    <w:pitch w:val="default"/>
    <w:sig w:usb0="00000000" w:usb1="00000000" w:usb2="00000000" w:usb3="00000000" w:csb0="0000019F" w:csb1="00000000"/>
  </w:font>
  <w:font w:name="ＭＳ 明朝">
    <w:altName w:val="Hiragino Sans"/>
    <w:panose1 w:val="00000000000000000000"/>
    <w:charset w:val="80"/>
    <w:family w:val="roman"/>
    <w:pitch w:val="default"/>
    <w:sig w:usb0="00000000" w:usb1="00000000" w:usb2="00000010" w:usb3="00000000" w:csb0="00020000" w:csb1="00000000"/>
  </w:font>
  <w:font w:name="ＭＳ 明朝">
    <w:altName w:val="Hiragino Sans"/>
    <w:panose1 w:val="00000000000000000000"/>
    <w:charset w:val="86"/>
    <w:family w:val="auto"/>
    <w:pitch w:val="default"/>
    <w:sig w:usb0="00000000" w:usb1="00000000" w:usb2="00000000" w:usb3="00000000" w:csb0="00000000" w:csb1="00000000"/>
  </w:font>
  <w:font w:name="Aptos">
    <w:altName w:val="Helvetica Neue"/>
    <w:panose1 w:val="00000000000000000000"/>
    <w:charset w:val="00"/>
    <w:family w:val="auto"/>
    <w:pitch w:val="default"/>
    <w:sig w:usb0="00000000" w:usb1="00000000" w:usb2="00000000" w:usb3="00000000" w:csb0="00000000" w:csb1="00000000"/>
  </w:font>
  <w:font w:name="ＭＳ ゴシック">
    <w:altName w:val="Hiragino Sans"/>
    <w:panose1 w:val="00000000000000000000"/>
    <w:charset w:val="80"/>
    <w:family w:val="modern"/>
    <w:pitch w:val="default"/>
    <w:sig w:usb0="00000000" w:usb1="00000000" w:usb2="00000010" w:usb3="00000000" w:csb0="00020000" w:csb1="00000000"/>
  </w:font>
  <w:font w:name="Courier">
    <w:altName w:val="苹方-简"/>
    <w:panose1 w:val="02000500000000000000"/>
    <w:charset w:val="00"/>
    <w:family w:val="auto"/>
    <w:pitch w:val="default"/>
    <w:sig w:usb0="00000000" w:usb1="00000000" w:usb2="00000000" w:usb3="00000000" w:csb0="00000001" w:csb1="00000000"/>
  </w:font>
  <w:font w:name="ＭＳ 明朝">
    <w:altName w:val="Hiragino Sans"/>
    <w:panose1 w:val="00000000000000000000"/>
    <w:charset w:val="00"/>
    <w:family w:val="auto"/>
    <w:pitch w:val="default"/>
    <w:sig w:usb0="00000000" w:usb1="00000000" w:usb2="00000000" w:usb3="00000000" w:csb0="00000000" w:csb1="00000000"/>
  </w:font>
  <w:font w:name="Hiragino Sans">
    <w:panose1 w:val="020B0300000000000000"/>
    <w:charset w:val="80"/>
    <w:family w:val="auto"/>
    <w:pitch w:val="default"/>
    <w:sig w:usb0="E00002FF" w:usb1="7AE7FFFF" w:usb2="00000012" w:usb3="00000000" w:csb0="0002000D" w:csb1="0000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 w:name="ＭＳ ゴシック">
    <w:altName w:val="苹方-简"/>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254D5">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7C32C">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B299E">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3" w:lineRule="auto"/>
      </w:pPr>
      <w:r>
        <w:separator/>
      </w:r>
    </w:p>
  </w:footnote>
  <w:footnote w:type="continuationSeparator" w:id="1">
    <w:p>
      <w:pPr>
        <w:spacing w:before="0" w:after="0" w:line="283"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8ADA6">
    <w:pPr>
      <w:pStyle w:val="25"/>
      <w:spacing w:after="0"/>
      <w:jc w:val="right"/>
    </w:pPr>
    <w:r>
      <w:rPr>
        <w:rFonts w:ascii="Aptos" w:hAnsi="Aptos"/>
        <w:b/>
        <w:color w:val="5A6872"/>
        <w:sz w:val="16"/>
      </w:rPr>
      <w:t>AL0760WP - 7 x 60 W LED Bee Eye Moving Head IP65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89FB1">
    <w:pPr>
      <w:pStyle w:val="25"/>
      <w:spacing w:after="0"/>
      <w:jc w:val="right"/>
    </w:pPr>
    <w:r>
      <w:rPr>
        <w:rFonts w:ascii="Aptos" w:hAnsi="Aptos"/>
        <w:b/>
        <w:color w:val="5A6872"/>
        <w:sz w:val="16"/>
      </w:rPr>
      <w:t>AL0760WP - 7 x 60 W LED Bee Eye Moving Head IP65 - DMX Reference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7C230">
    <w:pPr>
      <w:pStyle w:val="25"/>
      <w:spacing w:after="0"/>
      <w:jc w:val="right"/>
    </w:pPr>
    <w:r>
      <w:rPr>
        <w:rFonts w:ascii="Aptos" w:hAnsi="Aptos"/>
        <w:b/>
        <w:color w:val="5A6872"/>
        <w:sz w:val="16"/>
      </w:rPr>
      <w:t>AL0760WP - 7 x 60 W LED Bee Eye Moving Head IP65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2"/>
  <w:doNotDisplayPageBoundaries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6F5C6CD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00"/>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semiHidden="0" w:name="macro"/>
    <w:lsdException w:uiPriority="99" w:name="toa heading"/>
    <w:lsdException w:uiPriority="99" w:semiHidden="0" w:name="List"/>
    <w:lsdException w:uiPriority="99" w:semiHidden="0" w:name="List Bullet"/>
    <w:lsdException w:uiPriority="99" w:semiHidden="0" w:name="List Number"/>
    <w:lsdException w:uiPriority="99" w:semiHidden="0" w:name="List 2"/>
    <w:lsdException w:uiPriority="99" w:semiHidden="0" w:name="List 3"/>
    <w:lsdException w:uiPriority="99" w:name="List 4"/>
    <w:lsdException w:uiPriority="99" w:name="List 5"/>
    <w:lsdException w:uiPriority="99" w:semiHidden="0" w:name="List Bullet 2"/>
    <w:lsdException w:uiPriority="99" w:semiHidden="0" w:name="List Bullet 3"/>
    <w:lsdException w:uiPriority="99" w:name="List Bullet 4"/>
    <w:lsdException w:uiPriority="99" w:name="List Bullet 5"/>
    <w:lsdException w:uiPriority="99" w:semiHidden="0" w:name="List Number 2"/>
    <w:lsdException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semiHidden="0" w:name="List Continue"/>
    <w:lsdException w:uiPriority="99" w:semiHidden="0" w:name="List Continue 2"/>
    <w:lsdException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00" w:line="283" w:lineRule="auto"/>
    </w:pPr>
    <w:rPr>
      <w:rFonts w:ascii="Aptos" w:hAnsi="Aptos" w:eastAsiaTheme="minorEastAsia" w:cstheme="minorBidi"/>
      <w:color w:val="153247"/>
      <w:sz w:val="20"/>
      <w:szCs w:val="22"/>
      <w:lang w:val="en-US" w:eastAsia="en-US" w:bidi="ar-SA"/>
    </w:rPr>
  </w:style>
  <w:style w:type="paragraph" w:styleId="3">
    <w:name w:val="heading 1"/>
    <w:basedOn w:val="1"/>
    <w:next w:val="1"/>
    <w:link w:val="138"/>
    <w:qFormat/>
    <w:uiPriority w:val="9"/>
    <w:pPr>
      <w:keepNext/>
      <w:keepLines/>
      <w:pageBreakBefore/>
      <w:spacing w:before="320" w:after="160"/>
      <w:outlineLvl w:val="0"/>
    </w:pPr>
    <w:rPr>
      <w:rFonts w:asciiTheme="majorHAnsi" w:hAnsiTheme="majorHAnsi" w:eastAsiaTheme="majorEastAsia" w:cstheme="majorBidi"/>
      <w:b/>
      <w:bCs/>
      <w:color w:val="153247"/>
      <w:sz w:val="38"/>
      <w:szCs w:val="28"/>
    </w:rPr>
  </w:style>
  <w:style w:type="paragraph" w:styleId="4">
    <w:name w:val="heading 2"/>
    <w:basedOn w:val="1"/>
    <w:next w:val="1"/>
    <w:link w:val="139"/>
    <w:unhideWhenUsed/>
    <w:qFormat/>
    <w:uiPriority w:val="9"/>
    <w:pPr>
      <w:keepNext/>
      <w:keepLines/>
      <w:spacing w:before="220" w:after="100"/>
      <w:outlineLvl w:val="1"/>
    </w:pPr>
    <w:rPr>
      <w:rFonts w:asciiTheme="majorHAnsi" w:hAnsiTheme="majorHAnsi" w:eastAsiaTheme="majorEastAsia" w:cstheme="majorBidi"/>
      <w:b/>
      <w:bCs/>
      <w:color w:val="1677A8"/>
      <w:sz w:val="26"/>
      <w:szCs w:val="26"/>
    </w:rPr>
  </w:style>
  <w:style w:type="paragraph" w:styleId="5">
    <w:name w:val="heading 3"/>
    <w:basedOn w:val="1"/>
    <w:next w:val="1"/>
    <w:link w:val="140"/>
    <w:unhideWhenUsed/>
    <w:qFormat/>
    <w:uiPriority w:val="9"/>
    <w:pPr>
      <w:keepNext/>
      <w:keepLines/>
      <w:spacing w:before="140" w:after="60"/>
      <w:outlineLvl w:val="2"/>
    </w:pPr>
    <w:rPr>
      <w:rFonts w:asciiTheme="majorHAnsi" w:hAnsiTheme="majorHAnsi" w:eastAsiaTheme="majorEastAsia" w:cstheme="majorBidi"/>
      <w:b/>
      <w:bCs/>
      <w:color w:val="153247"/>
      <w:sz w:val="21"/>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2">
    <w:name w:val="macro"/>
    <w:link w:val="147"/>
    <w:unhideWhenUsed/>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uiPriority w:val="99"/>
    <w:pPr>
      <w:ind w:left="1080" w:hanging="360"/>
      <w:contextualSpacing/>
    </w:pPr>
  </w:style>
  <w:style w:type="paragraph" w:styleId="13">
    <w:name w:val="List Number 2"/>
    <w:basedOn w:val="1"/>
    <w:unhideWhenUsed/>
    <w:uiPriority w:val="99"/>
    <w:pPr>
      <w:numPr>
        <w:ilvl w:val="0"/>
        <w:numId w:val="1"/>
      </w:numPr>
      <w:contextualSpacing/>
    </w:pPr>
  </w:style>
  <w:style w:type="paragraph" w:styleId="14">
    <w:name w:val="List Number"/>
    <w:basedOn w:val="1"/>
    <w:unhideWhenUsed/>
    <w:uiPriority w:val="99"/>
    <w:pPr>
      <w:numPr>
        <w:ilvl w:val="0"/>
        <w:numId w:val="2"/>
      </w:numPr>
      <w:spacing w:after="80" w:line="283" w:lineRule="auto"/>
      <w:ind w:left="490" w:hanging="259"/>
      <w:contextualSpacing/>
    </w:pPr>
    <w:rPr>
      <w:rFonts w:ascii="Aptos" w:hAnsi="Aptos"/>
      <w:sz w:val="20"/>
    </w:r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uiPriority w:val="99"/>
    <w:pPr>
      <w:numPr>
        <w:ilvl w:val="0"/>
        <w:numId w:val="3"/>
      </w:numPr>
      <w:spacing w:after="80" w:line="283" w:lineRule="auto"/>
      <w:ind w:left="490" w:hanging="259"/>
      <w:contextualSpacing/>
    </w:pPr>
    <w:rPr>
      <w:rFonts w:ascii="Aptos" w:hAnsi="Aptos"/>
      <w:sz w:val="20"/>
    </w:rPr>
  </w:style>
  <w:style w:type="paragraph" w:styleId="17">
    <w:name w:val="Body Text 3"/>
    <w:basedOn w:val="1"/>
    <w:link w:val="146"/>
    <w:unhideWhenUsed/>
    <w:uiPriority w:val="99"/>
    <w:pPr>
      <w:spacing w:after="120"/>
    </w:pPr>
    <w:rPr>
      <w:sz w:val="16"/>
      <w:szCs w:val="16"/>
    </w:rPr>
  </w:style>
  <w:style w:type="paragraph" w:styleId="18">
    <w:name w:val="List Bullet 3"/>
    <w:basedOn w:val="1"/>
    <w:unhideWhenUsed/>
    <w:uiPriority w:val="99"/>
    <w:pPr>
      <w:numPr>
        <w:ilvl w:val="0"/>
        <w:numId w:val="4"/>
      </w:numPr>
      <w:contextualSpacing/>
    </w:pPr>
  </w:style>
  <w:style w:type="paragraph" w:styleId="19">
    <w:name w:val="Body Text"/>
    <w:basedOn w:val="1"/>
    <w:link w:val="144"/>
    <w:unhideWhenUsed/>
    <w:uiPriority w:val="99"/>
    <w:pPr>
      <w:spacing w:after="120"/>
    </w:pPr>
  </w:style>
  <w:style w:type="paragraph" w:styleId="20">
    <w:name w:val="List Number 3"/>
    <w:basedOn w:val="1"/>
    <w:unhideWhenUsed/>
    <w:uiPriority w:val="99"/>
    <w:pPr>
      <w:numPr>
        <w:ilvl w:val="0"/>
        <w:numId w:val="5"/>
      </w:numPr>
      <w:contextualSpacing/>
    </w:pPr>
  </w:style>
  <w:style w:type="paragraph" w:styleId="21">
    <w:name w:val="List 2"/>
    <w:basedOn w:val="1"/>
    <w:unhideWhenUsed/>
    <w:uiPriority w:val="99"/>
    <w:pPr>
      <w:ind w:left="720" w:hanging="360"/>
      <w:contextualSpacing/>
    </w:pPr>
  </w:style>
  <w:style w:type="paragraph" w:styleId="22">
    <w:name w:val="List Continue"/>
    <w:basedOn w:val="1"/>
    <w:unhideWhenUsed/>
    <w:uiPriority w:val="99"/>
    <w:pPr>
      <w:spacing w:after="120"/>
      <w:ind w:left="360"/>
      <w:contextualSpacing/>
    </w:pPr>
  </w:style>
  <w:style w:type="paragraph" w:styleId="23">
    <w:name w:val="List Bullet 2"/>
    <w:basedOn w:val="1"/>
    <w:unhideWhenUsed/>
    <w:uiPriority w:val="99"/>
    <w:pPr>
      <w:numPr>
        <w:ilvl w:val="0"/>
        <w:numId w:val="6"/>
      </w:numPr>
      <w:contextualSpacing/>
    </w:pPr>
  </w:style>
  <w:style w:type="paragraph" w:styleId="24">
    <w:name w:val="footer"/>
    <w:basedOn w:val="1"/>
    <w:link w:val="136"/>
    <w:unhideWhenUsed/>
    <w:uiPriority w:val="99"/>
    <w:pPr>
      <w:tabs>
        <w:tab w:val="center" w:pos="4680"/>
        <w:tab w:val="right" w:pos="9360"/>
      </w:tabs>
      <w:spacing w:after="0" w:line="240" w:lineRule="auto"/>
    </w:pPr>
  </w:style>
  <w:style w:type="paragraph" w:styleId="25">
    <w:name w:val="header"/>
    <w:basedOn w:val="1"/>
    <w:link w:val="135"/>
    <w:unhideWhenUsed/>
    <w:uiPriority w:val="99"/>
    <w:pPr>
      <w:tabs>
        <w:tab w:val="center" w:pos="4680"/>
        <w:tab w:val="right" w:pos="9360"/>
      </w:tabs>
      <w:spacing w:after="0" w:line="240" w:lineRule="auto"/>
    </w:pPr>
  </w:style>
  <w:style w:type="paragraph" w:styleId="26">
    <w:name w:val="Subtitle"/>
    <w:basedOn w:val="1"/>
    <w:next w:val="1"/>
    <w:link w:val="142"/>
    <w:qFormat/>
    <w:uiPriority w:val="11"/>
    <w:pPr>
      <w:keepNext/>
      <w:spacing w:before="0" w:after="160"/>
    </w:pPr>
    <w:rPr>
      <w:rFonts w:asciiTheme="majorHAnsi" w:hAnsiTheme="majorHAnsi" w:eastAsiaTheme="majorEastAsia" w:cstheme="majorBidi"/>
      <w:i/>
      <w:iCs/>
      <w:color w:val="1677A8"/>
      <w:spacing w:val="15"/>
      <w:sz w:val="28"/>
      <w:szCs w:val="24"/>
    </w:rPr>
  </w:style>
  <w:style w:type="paragraph" w:styleId="27">
    <w:name w:val="List"/>
    <w:basedOn w:val="1"/>
    <w:unhideWhenUsed/>
    <w:uiPriority w:val="99"/>
    <w:pPr>
      <w:ind w:left="360" w:hanging="360"/>
      <w:contextualSpacing/>
    </w:pPr>
  </w:style>
  <w:style w:type="paragraph" w:styleId="28">
    <w:name w:val="Body Text 2"/>
    <w:basedOn w:val="1"/>
    <w:link w:val="145"/>
    <w:unhideWhenUsed/>
    <w:uiPriority w:val="99"/>
    <w:pPr>
      <w:spacing w:after="120" w:line="480" w:lineRule="auto"/>
    </w:pPr>
  </w:style>
  <w:style w:type="paragraph" w:styleId="29">
    <w:name w:val="List Continue 2"/>
    <w:basedOn w:val="1"/>
    <w:unhideWhenUsed/>
    <w:uiPriority w:val="99"/>
    <w:pPr>
      <w:spacing w:after="120"/>
      <w:ind w:left="720"/>
      <w:contextualSpacing/>
    </w:pPr>
  </w:style>
  <w:style w:type="paragraph" w:styleId="30">
    <w:name w:val="List Continue 3"/>
    <w:basedOn w:val="1"/>
    <w:unhideWhenUsed/>
    <w:uiPriority w:val="99"/>
    <w:pPr>
      <w:spacing w:after="120"/>
      <w:ind w:left="1080"/>
      <w:contextualSpacing/>
    </w:pPr>
  </w:style>
  <w:style w:type="paragraph" w:styleId="31">
    <w:name w:val="Title"/>
    <w:basedOn w:val="1"/>
    <w:next w:val="1"/>
    <w:link w:val="141"/>
    <w:qFormat/>
    <w:uiPriority w:val="10"/>
    <w:pPr>
      <w:keepNext/>
      <w:pBdr>
        <w:bottom w:val="single" w:color="4F81BD" w:themeColor="accent1" w:sz="8" w:space="4"/>
      </w:pBdr>
      <w:spacing w:before="0" w:after="240" w:line="240" w:lineRule="auto"/>
      <w:contextualSpacing/>
    </w:pPr>
    <w:rPr>
      <w:rFonts w:asciiTheme="majorHAnsi" w:hAnsiTheme="majorHAnsi" w:eastAsiaTheme="majorEastAsia" w:cstheme="majorBidi"/>
      <w:b/>
      <w:color w:val="153247"/>
      <w:spacing w:val="5"/>
      <w:kern w:val="28"/>
      <w:sz w:val="56"/>
      <w:szCs w:val="52"/>
    </w:rPr>
  </w:style>
  <w:style w:type="table" w:styleId="33">
    <w:name w:val="Table Grid"/>
    <w:basedOn w:val="3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Light Shading"/>
    <w:basedOn w:val="32"/>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Header Char"/>
    <w:basedOn w:val="132"/>
    <w:link w:val="25"/>
    <w:uiPriority w:val="99"/>
  </w:style>
  <w:style w:type="character" w:customStyle="1" w:styleId="136">
    <w:name w:val="Footer Char"/>
    <w:basedOn w:val="132"/>
    <w:link w:val="24"/>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32"/>
    <w:link w:val="3"/>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32"/>
    <w:link w:val="4"/>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32"/>
    <w:link w:val="5"/>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32"/>
    <w:link w:val="31"/>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32"/>
    <w:link w:val="26"/>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32"/>
    <w:link w:val="19"/>
    <w:uiPriority w:val="99"/>
  </w:style>
  <w:style w:type="character" w:customStyle="1" w:styleId="145">
    <w:name w:val="Body Text 2 Char"/>
    <w:basedOn w:val="132"/>
    <w:link w:val="28"/>
    <w:uiPriority w:val="99"/>
  </w:style>
  <w:style w:type="character" w:customStyle="1" w:styleId="146">
    <w:name w:val="Body Text 3 Char"/>
    <w:basedOn w:val="132"/>
    <w:link w:val="17"/>
    <w:uiPriority w:val="99"/>
    <w:rPr>
      <w:sz w:val="16"/>
      <w:szCs w:val="16"/>
    </w:rPr>
  </w:style>
  <w:style w:type="character" w:customStyle="1" w:styleId="147">
    <w:name w:val="Macro Text Char"/>
    <w:basedOn w:val="132"/>
    <w:link w:val="2"/>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32"/>
    <w:link w:val="148"/>
    <w:uiPriority w:val="29"/>
    <w:rPr>
      <w:i/>
      <w:iCs/>
      <w:color w:val="000000" w:themeColor="text1"/>
      <w14:textFill>
        <w14:solidFill>
          <w14:schemeClr w14:val="tx1"/>
        </w14:solidFill>
      </w14:textFill>
    </w:rPr>
  </w:style>
  <w:style w:type="character" w:customStyle="1" w:styleId="150">
    <w:name w:val="Heading 4 Char"/>
    <w:basedOn w:val="132"/>
    <w:link w:val="6"/>
    <w:semiHidden/>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32"/>
    <w:link w:val="7"/>
    <w:semiHidden/>
    <w:uiPriority w:val="9"/>
    <w:rPr>
      <w:rFonts w:asciiTheme="majorHAnsi" w:hAnsiTheme="majorHAnsi" w:eastAsiaTheme="majorEastAsia" w:cstheme="majorBidi"/>
      <w:color w:val="254061" w:themeColor="accent1" w:themeShade="80"/>
    </w:rPr>
  </w:style>
  <w:style w:type="character" w:customStyle="1" w:styleId="152">
    <w:name w:val="Heading 6 Char"/>
    <w:basedOn w:val="132"/>
    <w:link w:val="8"/>
    <w:semiHidden/>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32"/>
    <w:link w:val="9"/>
    <w:semiHidden/>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32"/>
    <w:link w:val="10"/>
    <w:semiHidden/>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32"/>
    <w:link w:val="11"/>
    <w:semiHidden/>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32"/>
    <w:link w:val="156"/>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3"/>
    <w:next w:val="1"/>
    <w:semiHidden/>
    <w:unhideWhenUsed/>
    <w:qFormat/>
    <w:uiPriority w:val="39"/>
    <w:pPr>
      <w:outlineLvl w:val="9"/>
    </w:pPr>
  </w:style>
  <w:style w:type="paragraph" w:customStyle="1" w:styleId="164">
    <w:name w:val="Manual Bullet"/>
    <w:basedOn w:val="1"/>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tyleName="APA" SelectedStyle="/APA.XSL"/>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0</Words>
  <Characters>0</Characters>
  <Lines>0</Lines>
  <Paragraphs>0</Paragraphs>
  <TotalTime>0</TotalTime>
  <ScaleCrop>false</ScaleCrop>
  <LinksUpToDate>false</LinksUpToDate>
  <CharactersWithSpaces>0</CharactersWithSpaces>
  <Application>WPS Office_12.1.26026.26026_F1E327BC-269C-435d-A152-05C5408002CA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2013-12-24T07:15:00Z</dcterms:created>
  <dc:creator>lockeytao</dc:creator>
  <dc:description>generated by python-docx</dc:description>
  <cp:keywords>AL0760WP, IP65, bee eye, moving head, RGBW, Aura, DMX512, RDM, Art-Net</cp:keywords>
  <cp:lastModifiedBy>lockeytao</cp:lastModifiedBy>
  <dcterms:modified xsi:type="dcterms:W3CDTF">2026-07-15T13:29:33Z</dcterms:modified>
  <dc:subject>English safety, operation, photometric and DMX reference manual</dc:subject>
  <dc:title>AL0760WP 7 x 60 W LED Bee Eye Moving Head IP65 User Manual</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2052-12.1.26026.26026</vt:lpwstr>
  </property>
  <property fmtid="{D5CDD505-2E9C-101B-9397-08002B2CF9AE}" pid="3" name="ICV">
    <vt:lpwstr>53FE98E8FBB4DBC2BD1A576A177CAC06_42</vt:lpwstr>
  </property>
</Properties>
</file>