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77BA29">
      <w:pPr>
        <w:spacing w:before="0" w:after="60" w:line="283" w:lineRule="auto"/>
      </w:pPr>
      <w:r>
        <w:rPr>
          <w:rFonts w:hint="eastAsia" w:eastAsia="宋体"/>
          <w:b/>
          <w:i w:val="0"/>
          <w:color w:val="1677A8"/>
          <w:sz w:val="24"/>
          <w:lang w:val="en-US" w:eastAsia="zh-CN"/>
        </w:rPr>
        <w:t xml:space="preserve">ALP1080WV </w:t>
      </w:r>
      <w:bookmarkStart w:id="0" w:name="_GoBack"/>
      <w:bookmarkEnd w:id="0"/>
      <w:r>
        <w:rPr>
          <w:rFonts w:ascii="Aptos" w:hAnsi="Aptos"/>
          <w:b/>
          <w:i w:val="0"/>
          <w:color w:val="1677A8"/>
          <w:sz w:val="24"/>
        </w:rPr>
        <w:t>10-HEAD WATERPROOF EFFECT LIGHT</w:t>
      </w:r>
    </w:p>
    <w:p w14:paraId="79FC7E4B">
      <w:pPr>
        <w:pStyle w:val="31"/>
      </w:pPr>
      <w:r>
        <w:t>10 x 80 W RGBW IP67</w:t>
      </w:r>
      <w:r>
        <w:br w:type="textWrapping"/>
      </w:r>
      <w:r>
        <w:t>Motorized LED Bar</w:t>
      </w:r>
    </w:p>
    <w:p w14:paraId="6D359BA5">
      <w:pPr>
        <w:pStyle w:val="26"/>
      </w:pPr>
      <w:r>
        <w:t>INDIVIDUAL TILT HEADS - DUAL-WHITE AUXILIARY ARRAYS - USER MANUAL</w:t>
      </w:r>
    </w:p>
    <w:p w14:paraId="73D60831">
      <w:pPr>
        <w:spacing w:before="0" w:after="140" w:line="283" w:lineRule="auto"/>
      </w:pPr>
      <w:r>
        <w:rPr>
          <w:rFonts w:ascii="Aptos" w:hAnsi="Aptos"/>
          <w:b w:val="0"/>
          <w:i w:val="0"/>
          <w:color w:val="5A6872"/>
          <w:sz w:val="21"/>
        </w:rPr>
        <w:t>Professional beam, wash and synchronized 'Thousand Hands' effect fixture</w:t>
      </w:r>
    </w:p>
    <w:p w14:paraId="70C51FD7">
      <w:pPr>
        <w:jc w:val="center"/>
      </w:pPr>
      <w:r>
        <w:drawing>
          <wp:inline distT="0" distB="0" distL="114300" distR="114300">
            <wp:extent cx="6126480" cy="2559050"/>
            <wp:effectExtent l="0" t="0" r="20320" b="6350"/>
            <wp:docPr id="1" name="Picture 1" descr="Product photograph of the ten-head IP67 RGBW motorized LED bar illuminated in multiple colors." title="10 x 80 W IP67 motorized LED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roduct photograph of the ten-head IP67 RGBW motorized LED bar illuminated in multiple colors." title="10 x 80 W IP67 motorized LED ba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55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DDD4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READ BEFORE USE  </w:t>
      </w:r>
      <w:r>
        <w:rPr>
          <w:rFonts w:ascii="Aptos" w:hAnsi="Aptos"/>
          <w:color w:val="153247"/>
          <w:sz w:val="18"/>
        </w:rPr>
        <w:t>Keep this manual with the fixture. Installation, operation and service must be performed by qualified personnel.</w:t>
      </w:r>
    </w:p>
    <w:p w14:paraId="4B73AAD6">
      <w:pPr>
        <w:spacing w:before="60" w:after="100" w:line="283" w:lineRule="auto"/>
        <w:jc w:val="center"/>
      </w:pPr>
      <w:r>
        <w:rPr>
          <w:rFonts w:ascii="Aptos" w:hAnsi="Aptos"/>
          <w:b w:val="0"/>
          <w:i w:val="0"/>
          <w:color w:val="5A6872"/>
          <w:sz w:val="16"/>
        </w:rPr>
        <w:t>English Edition - Specifications subject to change without notice</w:t>
      </w:r>
    </w:p>
    <w:p w14:paraId="0A292446">
      <w:pPr>
        <w:pStyle w:val="3"/>
      </w:pPr>
      <w:r>
        <w:t>Contents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8350"/>
      </w:tblGrid>
      <w:tr w14:paraId="0F85C50C">
        <w:trPr>
          <w:tblHeader/>
        </w:trPr>
        <w:tc>
          <w:tcPr>
            <w:tcW w:w="13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DF3E76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8"/>
              </w:rPr>
              <w:t>Section</w:t>
            </w:r>
          </w:p>
        </w:tc>
        <w:tc>
          <w:tcPr>
            <w:tcW w:w="83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ED2C32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8"/>
              </w:rPr>
              <w:t>Topic</w:t>
            </w:r>
          </w:p>
        </w:tc>
      </w:tr>
      <w:tr w14:paraId="738AAD60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CE785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1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1937E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Safety Information</w:t>
            </w:r>
          </w:p>
        </w:tc>
      </w:tr>
      <w:tr w14:paraId="64B3C6AE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1720E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2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993977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Product Overview</w:t>
            </w:r>
          </w:p>
        </w:tc>
      </w:tr>
      <w:tr w14:paraId="49164F44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CE6EB5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3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E611D8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Control Panel and Menu</w:t>
            </w:r>
          </w:p>
        </w:tc>
      </w:tr>
      <w:tr w14:paraId="08AB5F27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1E3F5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4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809FD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Master/Slave Operation</w:t>
            </w:r>
          </w:p>
        </w:tc>
      </w:tr>
      <w:tr w14:paraId="01633DB8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EB550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5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D3A7B0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DMX512 Channel Reference</w:t>
            </w:r>
          </w:p>
        </w:tc>
      </w:tr>
      <w:tr w14:paraId="3B3EDBB8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2792EE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6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8C1C9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Function-Channel Reference</w:t>
            </w:r>
          </w:p>
        </w:tc>
      </w:tr>
      <w:tr w14:paraId="13149571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532DD3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7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9ECCF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Routine Maintenance</w:t>
            </w:r>
          </w:p>
        </w:tc>
      </w:tr>
      <w:tr w14:paraId="15159A78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6E49C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8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0B545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Troubleshooting and Service</w:t>
            </w:r>
          </w:p>
        </w:tc>
      </w:tr>
    </w:tbl>
    <w:p w14:paraId="7B85FD27">
      <w:pPr>
        <w:spacing w:after="40"/>
      </w:pPr>
    </w:p>
    <w:p w14:paraId="7124F40C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MODEL IDENTIFICATION  </w:t>
      </w:r>
      <w:r>
        <w:rPr>
          <w:rFonts w:ascii="Aptos" w:hAnsi="Aptos"/>
          <w:color w:val="153247"/>
          <w:sz w:val="18"/>
        </w:rPr>
        <w:t>No model code is shown in the supplied source. This edition therefore uses the descriptive designation '10 x 80 W RGBW IP67 Motorized LED Bar'. Confirm the product label, voltage rating and firmware before installation or programming.</w:t>
      </w:r>
    </w:p>
    <w:p w14:paraId="7D204D38">
      <w:pPr>
        <w:pStyle w:val="3"/>
      </w:pPr>
      <w:r>
        <w:t>1  Safety Information</w:t>
      </w:r>
    </w:p>
    <w:p w14:paraId="3ED969F8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DANGER  </w:t>
      </w:r>
      <w:r>
        <w:rPr>
          <w:rFonts w:ascii="Aptos" w:hAnsi="Aptos"/>
          <w:color w:val="153247"/>
          <w:sz w:val="18"/>
        </w:rPr>
        <w:t>Disconnect power and allow the fixture to cool before cleaning, inspection, fuse replacement or service.</w:t>
      </w:r>
    </w:p>
    <w:p w14:paraId="1467CD01">
      <w:pPr>
        <w:pStyle w:val="16"/>
      </w:pPr>
      <w:r>
        <w:t>This professional fixture must be installed, operated and serviced by qualified personnel.</w:t>
      </w:r>
    </w:p>
    <w:p w14:paraId="44358D72">
      <w:pPr>
        <w:pStyle w:val="16"/>
      </w:pPr>
      <w:r>
        <w:t>Connect the fixture only to a protected, properly grounded circuit that matches its product-label rating.</w:t>
      </w:r>
    </w:p>
    <w:p w14:paraId="225790A9">
      <w:pPr>
        <w:pStyle w:val="16"/>
      </w:pPr>
      <w:r>
        <w:t>If an external flexible cable is damaged, have it replaced by the manufacturer, its service agent or similarly qualified personnel.</w:t>
      </w:r>
    </w:p>
    <w:p w14:paraId="63C5EF5C">
      <w:pPr>
        <w:pStyle w:val="16"/>
      </w:pPr>
      <w:r>
        <w:t>Do not operate the fixture with a damaged housing, lens, seal, connector or cable.</w:t>
      </w:r>
    </w:p>
    <w:p w14:paraId="38C03CE5">
      <w:pPr>
        <w:pStyle w:val="16"/>
      </w:pPr>
      <w:r>
        <w:t>After a large temperature change, leave the fixture disconnected until it reaches ambient temperature and all condensation has evaporated.</w:t>
      </w:r>
    </w:p>
    <w:p w14:paraId="72475494">
      <w:pPr>
        <w:pStyle w:val="16"/>
      </w:pPr>
      <w:r>
        <w:t>Keep flammable materials at least 0.2 m from the fixture and provide adequate ventilation.</w:t>
      </w:r>
    </w:p>
    <w:p w14:paraId="2D0AB7AD">
      <w:pPr>
        <w:pStyle w:val="16"/>
      </w:pPr>
      <w:r>
        <w:t>Do not look directly into the LEDs at close range. Flashing light may trigger seizures in susceptible people; follow local restrictions.</w:t>
      </w:r>
    </w:p>
    <w:p w14:paraId="19FCE106">
      <w:pPr>
        <w:pStyle w:val="16"/>
      </w:pPr>
      <w:r>
        <w:t>For overhead installation, use rated mounting hardware and an independently rated safety cable.</w:t>
      </w:r>
    </w:p>
    <w:p w14:paraId="3B8BA622">
      <w:pPr>
        <w:pStyle w:val="16"/>
      </w:pPr>
      <w:r>
        <w:t>Carry the fixture only by its handles or mounting structure. Do not lift it by a moving head.</w:t>
      </w:r>
    </w:p>
    <w:p w14:paraId="7B73B058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IP67 PROTECTION  </w:t>
      </w:r>
      <w:r>
        <w:rPr>
          <w:rFonts w:ascii="Aptos" w:hAnsi="Aptos"/>
          <w:color w:val="153247"/>
          <w:sz w:val="18"/>
        </w:rPr>
        <w:t>IP67 protection depends on intact seals, secured protective caps and correctly mated waterproof connectors. Replace every cap after use and never open the housing while wet.</w:t>
      </w:r>
    </w:p>
    <w:p w14:paraId="4A645714">
      <w:pPr>
        <w:pStyle w:val="3"/>
      </w:pPr>
      <w:r>
        <w:t>2  Product Overview</w:t>
      </w:r>
    </w:p>
    <w:p w14:paraId="3627905B">
      <w:pPr>
        <w:spacing w:before="0" w:after="100" w:line="283" w:lineRule="auto"/>
      </w:pPr>
      <w:r>
        <w:rPr>
          <w:rFonts w:ascii="Aptos" w:hAnsi="Aptos"/>
          <w:b w:val="0"/>
          <w:i w:val="0"/>
        </w:rPr>
        <w:t>This ten-head outdoor effect bar combines individually motorized RGBW beam/wash heads with warm-white and cool-white auxiliary LED arrays. Independent tilt, color, pattern and pixel control create synchronized fan, wave and 'Thousand Hands' effects for stages, events and architectural entertainment applications.</w:t>
      </w:r>
    </w:p>
    <w:p w14:paraId="72992DF4">
      <w:pPr>
        <w:pStyle w:val="4"/>
      </w:pPr>
      <w:r>
        <w:t>2.1 Technical Specifications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0"/>
        <w:gridCol w:w="6550"/>
      </w:tblGrid>
      <w:tr w14:paraId="5BCB09E3">
        <w:trPr>
          <w:tblHeader/>
        </w:trPr>
        <w:tc>
          <w:tcPr>
            <w:tcW w:w="31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81EA84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7"/>
              </w:rPr>
              <w:t>Parameter</w:t>
            </w:r>
          </w:p>
        </w:tc>
        <w:tc>
          <w:tcPr>
            <w:tcW w:w="65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6D830A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7"/>
              </w:rPr>
              <w:t>Specification</w:t>
            </w:r>
          </w:p>
        </w:tc>
      </w:tr>
      <w:tr w14:paraId="77A330E6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9805A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Source power-supply notation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D508C8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36 V / 18 A + 24 V / 15 A (verify against the product label before connection)</w:t>
            </w:r>
          </w:p>
        </w:tc>
      </w:tr>
      <w:tr w14:paraId="21CD60B7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32CEE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Power consumption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35EE14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880 W</w:t>
            </w:r>
          </w:p>
        </w:tc>
      </w:tr>
      <w:tr w14:paraId="03BA6B41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DC869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Main light source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A4ABEB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10 x 80 W RGBW 4-in-1 LEDs</w:t>
            </w:r>
          </w:p>
        </w:tc>
      </w:tr>
      <w:tr w14:paraId="08A2907D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1DAE00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Auxiliary light source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A9A0E9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360 x 2016 warm-white LEDs + 360 x 2016 cool-white LEDs</w:t>
            </w:r>
          </w:p>
        </w:tc>
      </w:tr>
      <w:tr w14:paraId="569F0DC7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2CFB5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Control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F53304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DMX512 / Sound-active / Auto / Master-Slave</w:t>
            </w:r>
          </w:p>
        </w:tc>
      </w:tr>
      <w:tr w14:paraId="235782AB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1EEBE0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DMX personalities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C986DA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29CH / 56CH / 144CH / 216CH / 262CH / 282CH</w:t>
            </w:r>
          </w:p>
        </w:tc>
      </w:tr>
      <w:tr w14:paraId="5B86EFB2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F8155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Dimming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4A4D9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32-bit, 0-100% linear dimming</w:t>
            </w:r>
          </w:p>
        </w:tc>
      </w:tr>
      <w:tr w14:paraId="70DF7EA1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D0B760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Primary effects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47CD2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Individual head tilt, wash, beam, patterns and synchronized movement</w:t>
            </w:r>
          </w:p>
        </w:tc>
      </w:tr>
      <w:tr w14:paraId="39A057E1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830A15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Operating temperature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F0249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-30 °C to 50 °C (source specification)</w:t>
            </w:r>
          </w:p>
        </w:tc>
      </w:tr>
      <w:tr w14:paraId="789DA7C5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296E12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Strobe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F3D9A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1-30 Hz</w:t>
            </w:r>
          </w:p>
        </w:tc>
      </w:tr>
      <w:tr w14:paraId="4025E976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562653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Connections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07DE21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DMX512 input/output; power input/output</w:t>
            </w:r>
          </w:p>
        </w:tc>
      </w:tr>
      <w:tr w14:paraId="461280CD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50F4F9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Ingress protection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3AF0AD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IP67</w:t>
            </w:r>
          </w:p>
        </w:tc>
      </w:tr>
      <w:tr w14:paraId="3608514E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C4772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Construction / finish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F80D8B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Metal, black</w:t>
            </w:r>
          </w:p>
        </w:tc>
      </w:tr>
      <w:tr w14:paraId="721E0BEE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B5909D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Dimensions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538496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1009 x 153 x 331 mm</w:t>
            </w:r>
          </w:p>
        </w:tc>
      </w:tr>
      <w:tr w14:paraId="6003CBAD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9BBF15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Net weight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8CC140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28.46 kg</w:t>
            </w:r>
          </w:p>
        </w:tc>
      </w:tr>
    </w:tbl>
    <w:p w14:paraId="0BE1C2F6">
      <w:pPr>
        <w:spacing w:after="40"/>
      </w:pPr>
    </w:p>
    <w:p w14:paraId="330D309A">
      <w:pPr>
        <w:pStyle w:val="4"/>
      </w:pPr>
      <w:r>
        <w:t>2.2 Main Functions</w:t>
      </w:r>
    </w:p>
    <w:p w14:paraId="13792BAD">
      <w:pPr>
        <w:pStyle w:val="16"/>
      </w:pPr>
      <w:r>
        <w:t>Ten independently controlled tilt heads with 16-bit positioning in the extended personalities.</w:t>
      </w:r>
    </w:p>
    <w:p w14:paraId="6B566C12">
      <w:pPr>
        <w:pStyle w:val="16"/>
      </w:pPr>
      <w:r>
        <w:t>RGBW color mixing plus warm-white and cool-white auxiliary output.</w:t>
      </w:r>
    </w:p>
    <w:p w14:paraId="62FB14FA">
      <w:pPr>
        <w:pStyle w:val="16"/>
      </w:pPr>
      <w:r>
        <w:t>Built-in main-light, white-light and background patterns with speed and fade/trailing controls.</w:t>
      </w:r>
    </w:p>
    <w:p w14:paraId="73C6BAF4">
      <w:pPr>
        <w:pStyle w:val="16"/>
      </w:pPr>
      <w:r>
        <w:t>Multiple dimming, strobe, color-macro and synchronized movement options.</w:t>
      </w:r>
    </w:p>
    <w:p w14:paraId="5E2B84B7">
      <w:pPr>
        <w:pStyle w:val="16"/>
      </w:pPr>
      <w:r>
        <w:t>Six DMX personalities from compact whole-fixture control to detailed per-head and pixel control.</w:t>
      </w:r>
    </w:p>
    <w:p w14:paraId="48A1B8FE">
      <w:pPr>
        <w:sectPr>
          <w:headerReference r:id="rId5" w:type="default"/>
          <w:footerReference r:id="rId6" w:type="default"/>
          <w:pgSz w:w="12240" w:h="15840"/>
          <w:pgMar w:top="1181" w:right="1181" w:bottom="1181" w:left="1181" w:header="576" w:footer="576" w:gutter="0"/>
          <w:cols w:space="720" w:num="1"/>
          <w:titlePg/>
          <w:docGrid w:linePitch="360" w:charSpace="0"/>
        </w:sectPr>
      </w:pPr>
    </w:p>
    <w:p w14:paraId="1634A39E">
      <w:pPr>
        <w:pStyle w:val="3"/>
      </w:pPr>
      <w:r>
        <w:t>3  Control Panel and Menu</w:t>
      </w:r>
    </w:p>
    <w:p w14:paraId="0B81C1F1">
      <w:pPr>
        <w:spacing w:before="0" w:after="100" w:line="283" w:lineRule="auto"/>
      </w:pPr>
      <w:r>
        <w:rPr>
          <w:rFonts w:ascii="Aptos" w:hAnsi="Aptos"/>
          <w:b w:val="0"/>
          <w:i w:val="0"/>
        </w:rPr>
        <w:t>Press MENU to enter or return to the main menu, use UP/DOWN to select an item or change a value, and press ENTER to open an item or save the edited value. The main menu closes after approximately 30 seconds without input. Saved settings are retained after power-off.</w:t>
      </w:r>
    </w:p>
    <w:p w14:paraId="3FC2AE07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PROTECTED SETTINGS  </w:t>
      </w:r>
      <w:r>
        <w:rPr>
          <w:rFonts w:ascii="Aptos" w:hAnsi="Aptos"/>
          <w:color w:val="153247"/>
          <w:sz w:val="18"/>
        </w:rPr>
        <w:t>Factory calibration is password-protected (source password: 138). Record every original value and restrict changes to qualified service personnel; incorrect calibration can damage movement, optics or output.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0"/>
        <w:gridCol w:w="3600"/>
        <w:gridCol w:w="8200"/>
      </w:tblGrid>
      <w:tr w14:paraId="7B0402E3">
        <w:trPr>
          <w:tblHeader/>
        </w:trPr>
        <w:tc>
          <w:tcPr>
            <w:tcW w:w="24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3D49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Menu</w:t>
            </w:r>
          </w:p>
        </w:tc>
        <w:tc>
          <w:tcPr>
            <w:tcW w:w="36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EBCC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Item</w:t>
            </w:r>
          </w:p>
        </w:tc>
        <w:tc>
          <w:tcPr>
            <w:tcW w:w="82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749CF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Operation</w:t>
            </w:r>
          </w:p>
        </w:tc>
      </w:tr>
      <w:tr w14:paraId="35EE35D0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6FF8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System settings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1B7A3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DMX address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3F87F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the DMX start address from 1-512 with UP/DOWN; press ENTER to save. Default: 002.</w:t>
            </w:r>
          </w:p>
        </w:tc>
      </w:tr>
      <w:tr w14:paraId="75556AEF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95537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System settings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8DA34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2. Encoder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431C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On/Off with UP/DOWN; press ENTER to save. Default: On.</w:t>
            </w:r>
          </w:p>
        </w:tc>
      </w:tr>
      <w:tr w14:paraId="29223C96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23F46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System settings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8AAC8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Tilt Reverse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04A1B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On/Off with UP/DOWN; press ENTER to save. Default: Off.</w:t>
            </w:r>
          </w:p>
        </w:tc>
      </w:tr>
      <w:tr w14:paraId="0E4C8D0B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E6D6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System settings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0B689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4. Zoom Reverse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003F4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On/Off with UP/DOWN; press ENTER to save. Default: Off.</w:t>
            </w:r>
          </w:p>
        </w:tc>
      </w:tr>
      <w:tr w14:paraId="441A5E15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56A5C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System settings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73FC8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5. No signal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BB3A5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Blackout or Hold with UP/DOWN; press ENTER to save. Default: Blackout.</w:t>
            </w:r>
          </w:p>
        </w:tc>
      </w:tr>
      <w:tr w14:paraId="72260171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4A4F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System settings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0AC1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Sound-active sensitivity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21F4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sound sensitivity from 0-99 with UP/DOWN; press ENTER to save. Default: 009.</w:t>
            </w:r>
          </w:p>
        </w:tc>
      </w:tr>
      <w:tr w14:paraId="1D4AAB36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88CE9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System settings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35148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7. Reset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7D61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Yes/No with UP/DOWN; press ENTER to execute. Default: No.</w:t>
            </w:r>
          </w:p>
        </w:tc>
      </w:tr>
      <w:tr w14:paraId="26FFCFEF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E2CC1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System settings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DD51B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8. Restore factory settings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C45B8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Yes/No with UP/DOWN; press ENTER to execute. Default: No.</w:t>
            </w:r>
          </w:p>
        </w:tc>
      </w:tr>
      <w:tr w14:paraId="260AB936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043FB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System settings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258C8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9. Advanced settings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EFB9EC">
            <w:pPr>
              <w:spacing w:before="0" w:after="0" w:line="240" w:lineRule="auto"/>
              <w:jc w:val="left"/>
            </w:pPr>
          </w:p>
        </w:tc>
      </w:tr>
      <w:tr w14:paraId="01BA59C3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F7C9B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2. Operation mode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82AB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Operation mode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6447C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DMX, Sound-active or Auto with UP/DOWN; press ENTER to save. Default: DMX.</w:t>
            </w:r>
          </w:p>
        </w:tc>
      </w:tr>
      <w:tr w14:paraId="2821664E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8721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2. Operation mode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9A5F9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2. Channel selection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2A153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CH29, CH56, CH144, CH216, CH262 or CH282 with UP/DOWN; press ENTER to save. Default: CH29.</w:t>
            </w:r>
          </w:p>
        </w:tc>
      </w:tr>
      <w:tr w14:paraId="6404D58E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D069B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2. Operation mode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83DB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tilt effect amplitude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15435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the tilt-effect amplitude from 0-255 with UP/DOWN; press ENTER to save. Default: 0.</w:t>
            </w:r>
          </w:p>
        </w:tc>
      </w:tr>
      <w:tr w14:paraId="069F48C2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ED0FB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567F6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1、Y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37DD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6793B029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B7603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6DBA8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2. Y Fine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C8EA1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20AC75CF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A1153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19377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Tilt Speed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F0574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1C64EB23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25339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26CC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4. Tilt Effect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57411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0EFEAED9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2BF22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D5F9C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5、CTO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AB790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18C9BEA7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A03CB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E4211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White CTC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C8CDF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76F29691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4562D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C54AE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7. Color macro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C7AA5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2FF5887C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60257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28CA5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8. Pattern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E08FA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658B20F2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9BF1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B47B1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9. White light pattern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F4E7A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50C3EA74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F9990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452A3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10. LED mode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1A754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477DB41D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047D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725F4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11. LED speed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D96D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004F9C5E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0270C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DE6DF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12. LED tailing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A6C4F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56A8CF24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C37B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21437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13. White light mode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36AE9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7BB7FFA4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156F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79E19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14. White light speed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00952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3140A17A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994E1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C4EF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15. White light trailing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0E5D8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49E5786D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13D8E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1CA75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16. Background color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5659C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46642923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F76F4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C4AA2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17. Background color light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4B74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7022EF62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DBB0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041F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18. Dimming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3945A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2FB74A35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BE2F5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D793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19. White Master Dimmer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DD76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419CC702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41097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092D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20. Strobe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D6CD2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5DAADE13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789D1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2FCC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21. White light strobe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6A83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257862DF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CD6BF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5F2EF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22. Zoom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9D79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1B65D028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DB6D3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74122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23. Functions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2DD57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317E3650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EBEC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96ED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24. Red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08B7B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54C13E20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2585B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E223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25. Green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8D06E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29615B9F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3AD62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D8222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26. Blue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3F41E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660D708D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F2E7F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7C1C0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27. White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C0557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2BEAC521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818E4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8E9A9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28. Cool white dimming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DBB7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4875E720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AEA2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Manual control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2ABB7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29. Warm white dimming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F78EC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0-255 with UP/DOWN; press ENTER to save. Default: 0.</w:t>
            </w:r>
          </w:p>
        </w:tc>
      </w:tr>
      <w:tr w14:paraId="25E0AD45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01638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4. Display settings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9BCF8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Language selection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C5D58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Chinese or English with UP/DOWN; press ENTER to save. Default: Chinese.</w:t>
            </w:r>
          </w:p>
        </w:tc>
      </w:tr>
      <w:tr w14:paraId="0F005869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80908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4. Display settings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9D18B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2. Inverted display settings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F8222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On/Off with UP/DOWN; press ENTER to save. Default: On.</w:t>
            </w:r>
          </w:p>
        </w:tc>
      </w:tr>
      <w:tr w14:paraId="13AB1C74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7D9F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4. Display settings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3CCED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Screen protection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6FED8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On/Off with UP/DOWN; press ENTER to save. Default: On.</w:t>
            </w:r>
          </w:p>
        </w:tc>
      </w:tr>
      <w:tr w14:paraId="26B129BD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732E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4. Display settings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4209E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4. Software version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1B40A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Displays the installed firmware identifier; read-only.</w:t>
            </w:r>
          </w:p>
        </w:tc>
      </w:tr>
      <w:tr w14:paraId="3B23C8D7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B983C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5. Information settings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C64BF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sensor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6FF93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Used to view Hall status and temperature communication status</w:t>
            </w:r>
          </w:p>
        </w:tc>
      </w:tr>
      <w:tr w14:paraId="49B2B848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C3C4A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5. Information settings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EE8F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error message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09036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Used to display error messages</w:t>
            </w:r>
          </w:p>
        </w:tc>
      </w:tr>
      <w:tr w14:paraId="6B0B2304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3C6BF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5. Information settings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239F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Channel information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D4B44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Used to display DMX channel data</w:t>
            </w:r>
          </w:p>
        </w:tc>
      </w:tr>
      <w:tr w14:paraId="29653E2F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15179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5. Information settings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340BF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Time information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E3F8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Lights on time Fixture time</w:t>
            </w:r>
          </w:p>
        </w:tc>
      </w:tr>
      <w:tr w14:paraId="78A36E38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95466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814E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1. Head 1 Tilt Calibration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F1425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09068A57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75EFD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8167E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2. Head 1 Zoom Calibration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3334B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4D7D1611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3A297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938B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3. Head 2 Tilt Calibration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32991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453019B0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4BD38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7157A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4. Head 2 Zoom Calibration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7C6EA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5B14BC84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EE6DD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C68A8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5. Head 3 Tilt Calibration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6B686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0307B5B1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45F0D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8DB80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Head 3 Zoom Calibration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A3F0E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6FDC0068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74163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D845C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7. Head 4 Tilt Calibration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BE137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539C9A35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456AD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86D1F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8. Head 4 Zoom Calibration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D0FC4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6C167D76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5A166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EFE3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9. Head 5 Tilt Calibration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95C63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542D2FDF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03629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AA79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10. Head 5 Zoom Calibration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44D4A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238BD16B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316B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4C565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11. Head 6 Tilt Calibration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21D77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554A025F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D06A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48F2B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12. Head 6 Zoom Calibration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4B699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7E431EC9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AB19B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4F13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13. Head 7 Tilt Calibration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C6287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243583D3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2C29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35141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14. Head 7 Zoom Calibration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15CF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4A60671D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9218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99ED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15. Head 8 Tilt Calibration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ED85D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4E60352F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1C3D4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4DD80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16. Head 8 Zoom Calibration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8CF43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1ABBA5E3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2B31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8455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17. Head 9 Tilt Calibration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5BB80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0DA9513A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4EEB3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E2544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18. Head 9 Zoom Calibration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51ABD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086BF79D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47A2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9016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19. Head 10 Tilt Calibration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4A767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154904B0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B0980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0DFE0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20. Head 10 Zoom Calibration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57D35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474F3ABE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C1E69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F6738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21, Y stroke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146F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66B55FD5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878D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CB60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22. Focusing stroke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2A909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calibration, 0-255. Press ENTER to save. Default: 128.</w:t>
            </w:r>
          </w:p>
        </w:tc>
      </w:tr>
      <w:tr w14:paraId="6661B20E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0B69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FC873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23, red 1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DBC3C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3477E86E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C8D8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04EB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24, green 1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9575C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71C79DA5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16CDE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094D3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25, blue 1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49777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3AD647D3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5332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757D3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26, white 1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DDABA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0B8BB669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CAFE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CDF2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27, red 2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710BF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37C871E8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B1FAE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E753A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28, green 2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428F5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0617B60E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0AED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1D2CC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29, blue 2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0EDF3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323EA65E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616EE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A0DCE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30, white 2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DD567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1F10DACC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6479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343C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31, red 3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2CB0F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031DDFD0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0C15F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98358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32, green 3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4427F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45F7DCE8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211A5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A3B86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33, blue 3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D3557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448FC888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8F4F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C7451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34, white 3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9136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42B37776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49A65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19F4C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35, red 4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80F82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5AE29683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FB0E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4E863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36, green 4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1CEE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1BF94B9A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765DD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EB6D3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37, blue 4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6977D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2F04F960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B313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30EA1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38, white 4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B99D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2179FB74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C0EE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8B224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39, red 5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1D6D4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3FBDA520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EAD55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938FF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40, green 5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2076F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16CA1A3D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16351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5B675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41, blue 5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EDF72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6C67890B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89665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C9F97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42, white 5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B0D6A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77C102B2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F422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CDC1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43, red 6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EA080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3FF8BCA0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B3776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EEB6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44, green 6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5C4E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2993709C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A83C5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91A47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45, blue 6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37F41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2ACDA5CA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263C3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F4FCF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46, white 6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49275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5222B0E2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3108C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6620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47, red 7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53A2F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26E6506F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A2549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0E2C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48, green 7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5A248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2CD8C5E9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1B11F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FA7A0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49, blue 7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EEC89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36EE021F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4068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AB04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50, white 7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7CB26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7ABB552B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47A6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16F31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51, red 8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38883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77937BEA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4094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6F918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52, green 8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F1D59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11DA2918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7B0D8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6D5FF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53, blue 8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7D999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0A66A805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4205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6BA7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54, white 8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BC48D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0D0E00BC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7F56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FA3EC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55, red 9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84FD3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58BE0CA3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AB039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2521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56, green 9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70D3D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00FBD3BD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A4B86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58FBA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57, blue 9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EAB60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01814572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5F207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F5627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58, white 9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7E9BC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324E3807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DD35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64DC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59, red 10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3F89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5C868B6D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DED9D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094E9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60, green 10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19D5B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1CFB0078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3F4D3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65AD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61, blue 10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04BB1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1FB7DC53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0AC6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047C4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62, white 10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75801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color calibration, 0-255. Press ENTER to save. Default: 252.</w:t>
            </w:r>
          </w:p>
        </w:tc>
      </w:tr>
      <w:tr w14:paraId="1757D2B3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C7234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4C17A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63. LED Y/F Direction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5A8C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000/001 with UP/DOWN; press ENTER to save. Default: 000.</w:t>
            </w:r>
          </w:p>
        </w:tc>
      </w:tr>
      <w:tr w14:paraId="78CB04C0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CD87B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DBFDF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64. LED Current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23095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output-current setting, 32-255. Press ENTER to save. Default: 225.</w:t>
            </w:r>
          </w:p>
        </w:tc>
      </w:tr>
      <w:tr w14:paraId="247D3C54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18635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93C18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65、Logo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DE652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000 /001 with UP/DOWN, press ENTER to save, and 000 is the default.</w:t>
            </w:r>
          </w:p>
        </w:tc>
      </w:tr>
      <w:tr w14:paraId="348D08E1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B9362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E9118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66. Temperature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66FD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the temperature parameter from 40-70 with UP/DOWN; press ENTER to save. Default: 55.</w:t>
            </w:r>
          </w:p>
        </w:tc>
      </w:tr>
      <w:tr w14:paraId="178DDB04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55AFC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7DCD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67. Fan Temperature Mode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68FF0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Off, Standard or Quiet with UP/DOWN; press ENTER to save. Default: Off.</w:t>
            </w:r>
          </w:p>
        </w:tc>
      </w:tr>
      <w:tr w14:paraId="274BF21E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F2A92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D975B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68、LED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C77D8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Modify LEDA/LEDB with UP/DOWN, confirm that the key is saved, and LEDA is the default.</w:t>
            </w:r>
          </w:p>
        </w:tc>
      </w:tr>
      <w:tr w14:paraId="5E56CDD9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011C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A5788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69. Color mixing mode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AA8C2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RGBW or CMY with UP/DOWN; press ENTER to save. Default: RGBW.</w:t>
            </w:r>
          </w:p>
        </w:tc>
      </w:tr>
      <w:tr w14:paraId="5D44ACEF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29FBB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7AADE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70. PWM frequency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56A05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600, 1200, 2000, 4000, 6000 or 15000 Hz; press ENTER to save. Default: 1200 Hz.</w:t>
            </w:r>
          </w:p>
        </w:tc>
      </w:tr>
      <w:tr w14:paraId="7586DF3D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683E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54F04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71. Dimmer Curve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86B9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Linear, Square, Inverse Square or S-curve; press ENTER to save. Default: Linear.</w:t>
            </w:r>
          </w:p>
        </w:tc>
      </w:tr>
      <w:tr w14:paraId="5E2F51CE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E616C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88292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72. Dimming mode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7D45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Fast or Smooth with UP/DOWN; press ENTER to save. Default: Fast.</w:t>
            </w:r>
          </w:p>
        </w:tc>
      </w:tr>
      <w:tr w14:paraId="2B802048">
        <w:tc>
          <w:tcPr>
            <w:tcW w:w="2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B9083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C17C8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73. Movement Blackout</w:t>
            </w:r>
          </w:p>
        </w:tc>
        <w:tc>
          <w:tcPr>
            <w:tcW w:w="8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3970C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On/Off with UP/DOWN; press ENTER to save. Default: Off.</w:t>
            </w:r>
          </w:p>
        </w:tc>
      </w:tr>
      <w:tr w14:paraId="2A5DBFF8">
        <w:tc>
          <w:tcPr>
            <w:tcW w:w="2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CFC1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6. Factory setting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CB2D8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74. Clear Operating Time</w:t>
            </w:r>
          </w:p>
        </w:tc>
        <w:tc>
          <w:tcPr>
            <w:tcW w:w="8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26898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Yes/No with UP/DOWN; press ENTER to execute. Default: No.</w:t>
            </w:r>
          </w:p>
        </w:tc>
      </w:tr>
    </w:tbl>
    <w:p w14:paraId="00AE58AF">
      <w:pPr>
        <w:spacing w:after="40"/>
      </w:pPr>
    </w:p>
    <w:p w14:paraId="5BF92817">
      <w:pPr>
        <w:pStyle w:val="3"/>
      </w:pPr>
      <w:r>
        <w:t>4  Master/Slave Operation</w:t>
      </w:r>
    </w:p>
    <w:p w14:paraId="390523D7">
      <w:pPr>
        <w:spacing w:before="0" w:after="100" w:line="283" w:lineRule="auto"/>
      </w:pPr>
      <w:r>
        <w:rPr>
          <w:rFonts w:ascii="Aptos" w:hAnsi="Aptos"/>
          <w:b w:val="0"/>
          <w:i w:val="0"/>
        </w:rPr>
        <w:t>Connect two or more identical fixtures with shielded DMX cable. Set every fixture to any valid DMX address from 1 to 512, designate only one fixture as the master and set all others as slaves. When the master runs fade, pulse, jump, sound-active or automatic programs, the slaves follow synchronously.</w:t>
      </w:r>
    </w:p>
    <w:p w14:paraId="2C46D4F4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ONE MASTER ONLY  </w:t>
      </w:r>
      <w:r>
        <w:rPr>
          <w:rFonts w:ascii="Aptos" w:hAnsi="Aptos"/>
          <w:color w:val="153247"/>
          <w:sz w:val="18"/>
        </w:rPr>
        <w:t>A linked group must contain only one master. Multiple masters will cause unsynchronized flashing. Master/slave operation is available only when the DMX512 controller is disconnected or switched off.</w:t>
      </w:r>
    </w:p>
    <w:p w14:paraId="65B574E9">
      <w:pPr>
        <w:pStyle w:val="3"/>
      </w:pPr>
      <w:r>
        <w:t>5  DMX512 Channel Reference</w:t>
      </w:r>
    </w:p>
    <w:p w14:paraId="541F905D">
      <w:pPr>
        <w:spacing w:before="0" w:after="100" w:line="283" w:lineRule="auto"/>
      </w:pPr>
      <w:r>
        <w:rPr>
          <w:rFonts w:ascii="Aptos" w:hAnsi="Aptos"/>
          <w:b w:val="0"/>
          <w:i w:val="0"/>
        </w:rPr>
        <w:t>Set the fixture address and select the same personality on the fixture and controller. Link DMX OUT to DMX IN using shielded RS-485 cable. When a valid controller signal is received, the address display stops flashing. Channel wording can vary slightly with firmware; keep channel numbers and DMX ranges matched to the installed fixture.</w:t>
      </w:r>
    </w:p>
    <w:p w14:paraId="3DDE8E38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SOURCE NOTATION  </w:t>
      </w:r>
      <w:r>
        <w:rPr>
          <w:rFonts w:ascii="Aptos" w:hAnsi="Aptos"/>
          <w:color w:val="153247"/>
          <w:sz w:val="18"/>
        </w:rPr>
        <w:t>Ellipsis rows in the extended personalities reproduce repeated channel blocks that are abbreviated in the supplied source. Use the shown start/end channels and verify the complete controller profile against the installed firmware.</w:t>
      </w:r>
    </w:p>
    <w:tbl>
      <w:tblPr>
        <w:tblStyle w:val="33"/>
        <w:tblW w:w="142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12450"/>
      </w:tblGrid>
      <w:tr w14:paraId="4952A2CD">
        <w:trPr>
          <w:tblHeader/>
        </w:trPr>
        <w:tc>
          <w:tcPr>
            <w:tcW w:w="18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DA5E2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7"/>
              </w:rPr>
              <w:t>Personality</w:t>
            </w:r>
          </w:p>
        </w:tc>
        <w:tc>
          <w:tcPr>
            <w:tcW w:w="124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16B16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7"/>
              </w:rPr>
              <w:t>Coverage</w:t>
            </w:r>
          </w:p>
        </w:tc>
      </w:tr>
      <w:tr w14:paraId="7D48ABB5">
        <w:tc>
          <w:tcPr>
            <w:tcW w:w="18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019DC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29CH</w:t>
            </w:r>
          </w:p>
        </w:tc>
        <w:tc>
          <w:tcPr>
            <w:tcW w:w="124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38AD82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Compact whole-fixture tilt, color, effects, dimming, strobe and auxiliary-white control</w:t>
            </w:r>
          </w:p>
        </w:tc>
      </w:tr>
      <w:tr w14:paraId="4538A430">
        <w:tc>
          <w:tcPr>
            <w:tcW w:w="18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E275B9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56CH</w:t>
            </w:r>
          </w:p>
        </w:tc>
        <w:tc>
          <w:tcPr>
            <w:tcW w:w="124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D34E0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Individual tilt/fine control for all ten heads plus shared light functions</w:t>
            </w:r>
          </w:p>
        </w:tc>
      </w:tr>
      <w:tr w14:paraId="02982D06">
        <w:tc>
          <w:tcPr>
            <w:tcW w:w="18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DAD696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144CH</w:t>
            </w:r>
          </w:p>
        </w:tc>
        <w:tc>
          <w:tcPr>
            <w:tcW w:w="124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37FFE4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Shared movement with detailed RGBW control for each head and auxiliary LED groups</w:t>
            </w:r>
          </w:p>
        </w:tc>
      </w:tr>
      <w:tr w14:paraId="6608B6B2">
        <w:tc>
          <w:tcPr>
            <w:tcW w:w="18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534AA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216CH</w:t>
            </w:r>
          </w:p>
        </w:tc>
        <w:tc>
          <w:tcPr>
            <w:tcW w:w="124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0203A9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Individual movement plus expanded main and auxiliary pixel control</w:t>
            </w:r>
          </w:p>
        </w:tc>
      </w:tr>
      <w:tr w14:paraId="04E63FAC">
        <w:tc>
          <w:tcPr>
            <w:tcW w:w="18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452179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262CH</w:t>
            </w:r>
          </w:p>
        </w:tc>
        <w:tc>
          <w:tcPr>
            <w:tcW w:w="124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190093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Extended individual-head and auxiliary control</w:t>
            </w:r>
          </w:p>
        </w:tc>
      </w:tr>
      <w:tr w14:paraId="33DCED2A">
        <w:tc>
          <w:tcPr>
            <w:tcW w:w="18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2AF65F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282CH</w:t>
            </w:r>
          </w:p>
        </w:tc>
        <w:tc>
          <w:tcPr>
            <w:tcW w:w="124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E90782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Maximum channel personality with the most detailed independent control</w:t>
            </w:r>
          </w:p>
        </w:tc>
      </w:tr>
    </w:tbl>
    <w:p w14:paraId="069E6284">
      <w:pPr>
        <w:spacing w:after="40"/>
      </w:pPr>
    </w:p>
    <w:p w14:paraId="68358846">
      <w:pPr>
        <w:pStyle w:val="4"/>
      </w:pPr>
      <w:r>
        <w:t>5.1 29-Channel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2000"/>
        <w:gridCol w:w="11150"/>
      </w:tblGrid>
      <w:tr w14:paraId="6AD86CC2">
        <w:trPr>
          <w:tblHeader/>
        </w:trPr>
        <w:tc>
          <w:tcPr>
            <w:tcW w:w="11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DA53C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2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66BD6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11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0DCFF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</w:tr>
      <w:tr w14:paraId="6D5246A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2006E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DAAD1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667D4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(tilt direction)</w:t>
            </w:r>
          </w:p>
        </w:tc>
      </w:tr>
      <w:tr w14:paraId="0DE8AAC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38197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C110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4DEA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Fine (tilt effect amplitude)</w:t>
            </w:r>
          </w:p>
        </w:tc>
      </w:tr>
      <w:tr w14:paraId="6F0DD6E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DAF8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5B3AF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20EA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Speed</w:t>
            </w:r>
          </w:p>
        </w:tc>
      </w:tr>
      <w:tr w14:paraId="59CEE22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9C8C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90B4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7063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Effect (4 values and 1 effect for motors). 0-3 no function 4-255 (63 effects total)</w:t>
            </w:r>
          </w:p>
        </w:tc>
      </w:tr>
      <w:tr w14:paraId="5CAA1A0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0C59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97D6F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E3192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CTC</w:t>
            </w:r>
          </w:p>
        </w:tc>
      </w:tr>
      <w:tr w14:paraId="2A94694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7CDC5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98F3A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6BCF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CTC</w:t>
            </w:r>
          </w:p>
        </w:tc>
      </w:tr>
      <w:tr w14:paraId="1562DA2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A9D8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2E006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EEF68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</w:tr>
      <w:tr w14:paraId="1301613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4566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E01C0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A9202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</w:tr>
      <w:tr w14:paraId="340A428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DFB9B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AE3C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30D65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pattern</w:t>
            </w:r>
          </w:p>
        </w:tc>
      </w:tr>
      <w:tr w14:paraId="0624E85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3A06D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3BC55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5043B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(main light, 2 values, 1 effect) 0-1 no function 2-255 (127 effects total)</w:t>
            </w:r>
          </w:p>
        </w:tc>
      </w:tr>
      <w:tr w14:paraId="212A1FF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DA36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D822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C6CE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speed</w:t>
            </w:r>
          </w:p>
        </w:tc>
      </w:tr>
      <w:tr w14:paraId="541A23F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765A1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5727C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0D31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trailing time</w:t>
            </w:r>
          </w:p>
        </w:tc>
      </w:tr>
      <w:tr w14:paraId="61F427F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57205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F86F2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5D6E2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white light effect (8 values and 1 effect for fill light) 0-7 no function 8-255 (31 effects total)</w:t>
            </w:r>
          </w:p>
        </w:tc>
      </w:tr>
      <w:tr w14:paraId="088F3D0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D2192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9DDCA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01E53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speed</w:t>
            </w:r>
          </w:p>
        </w:tc>
      </w:tr>
      <w:tr w14:paraId="7D45EF1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C0D1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85DD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A72E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trailing time</w:t>
            </w:r>
          </w:p>
        </w:tc>
      </w:tr>
      <w:tr w14:paraId="2DD7D9E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9BE95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4FBCA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A343D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color</w:t>
            </w:r>
          </w:p>
        </w:tc>
      </w:tr>
      <w:tr w14:paraId="0327145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464CE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71DE6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98CE4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tint light</w:t>
            </w:r>
          </w:p>
        </w:tc>
      </w:tr>
      <w:tr w14:paraId="3B6ADC3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D04D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604AB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A70FE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</w:t>
            </w:r>
          </w:p>
        </w:tc>
      </w:tr>
      <w:tr w14:paraId="166696B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4C75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B015E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013C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Master Dimmer</w:t>
            </w:r>
          </w:p>
        </w:tc>
      </w:tr>
      <w:tr w14:paraId="2604007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CEEC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9640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0B073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Strobe</w:t>
            </w:r>
          </w:p>
        </w:tc>
      </w:tr>
      <w:tr w14:paraId="6F32A9A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80449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C1CA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56DAD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Strobe</w:t>
            </w:r>
          </w:p>
        </w:tc>
      </w:tr>
      <w:tr w14:paraId="260A53D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EF1D6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FCF5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AD4D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Zoom</w:t>
            </w:r>
          </w:p>
        </w:tc>
      </w:tr>
      <w:tr w14:paraId="6BE3D81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97995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7FFAB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564D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Function</w:t>
            </w:r>
          </w:p>
        </w:tc>
      </w:tr>
      <w:tr w14:paraId="2E3C5B9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A8145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8204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5A491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 (color selection for the effect)</w:t>
            </w:r>
          </w:p>
        </w:tc>
      </w:tr>
      <w:tr w14:paraId="247668C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9B58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586B5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0548A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Green (effect color selection)</w:t>
            </w:r>
          </w:p>
        </w:tc>
      </w:tr>
      <w:tr w14:paraId="07FD0CE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0A79F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C1EDD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DF785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Blue (effect color selection)</w:t>
            </w:r>
          </w:p>
        </w:tc>
      </w:tr>
      <w:tr w14:paraId="4A69FC5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A3E0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B463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E53F6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(color selection for effect)</w:t>
            </w:r>
          </w:p>
        </w:tc>
      </w:tr>
      <w:tr w14:paraId="77C0F72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F0AE9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A411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D6E8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master dimmer</w:t>
            </w:r>
          </w:p>
        </w:tc>
      </w:tr>
      <w:tr w14:paraId="3EB9E74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D62C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DE783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B6082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master dimmer</w:t>
            </w:r>
          </w:p>
        </w:tc>
      </w:tr>
    </w:tbl>
    <w:p w14:paraId="49F83EF5">
      <w:pPr>
        <w:spacing w:after="40"/>
      </w:pPr>
    </w:p>
    <w:p w14:paraId="79923705">
      <w:pPr>
        <w:pStyle w:val="4"/>
      </w:pPr>
      <w:r>
        <w:t>5.2 56-Channel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2000"/>
        <w:gridCol w:w="11150"/>
      </w:tblGrid>
      <w:tr w14:paraId="4E24A84F">
        <w:trPr>
          <w:tblHeader/>
        </w:trPr>
        <w:tc>
          <w:tcPr>
            <w:tcW w:w="11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06A81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2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26984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11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1DBDB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</w:tr>
      <w:tr w14:paraId="1E4EBB7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5FCE4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14562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A068C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(tilt direction)</w:t>
            </w:r>
          </w:p>
        </w:tc>
      </w:tr>
      <w:tr w14:paraId="63B64DF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69CA3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81D1B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EE8A5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Fine</w:t>
            </w:r>
          </w:p>
        </w:tc>
      </w:tr>
      <w:tr w14:paraId="241221A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ABA10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0E73F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6D3F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(tilt effect amplitude)</w:t>
            </w:r>
          </w:p>
        </w:tc>
      </w:tr>
      <w:tr w14:paraId="72BD63C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FA585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B801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5A29C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Fine</w:t>
            </w:r>
          </w:p>
        </w:tc>
      </w:tr>
      <w:tr w14:paraId="76C877C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31B0C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E8DA0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7322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</w:t>
            </w:r>
          </w:p>
        </w:tc>
      </w:tr>
      <w:tr w14:paraId="1439E47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51B5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C1386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141F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 Fine</w:t>
            </w:r>
          </w:p>
        </w:tc>
      </w:tr>
      <w:tr w14:paraId="61385EC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D03D5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B7CF4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291F7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</w:t>
            </w:r>
          </w:p>
        </w:tc>
      </w:tr>
      <w:tr w14:paraId="3D4E284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66229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94FE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A09C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 Fine</w:t>
            </w:r>
          </w:p>
        </w:tc>
      </w:tr>
      <w:tr w14:paraId="7DE5683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D6074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44AAC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61BA3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</w:t>
            </w:r>
          </w:p>
        </w:tc>
      </w:tr>
      <w:tr w14:paraId="53FE8F7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53F3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AC7D2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02615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 Fine</w:t>
            </w:r>
          </w:p>
        </w:tc>
      </w:tr>
      <w:tr w14:paraId="507D77B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E6AB0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DB8A1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230C0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</w:t>
            </w:r>
          </w:p>
        </w:tc>
      </w:tr>
      <w:tr w14:paraId="36B6F9F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D981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A653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5878A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 Fine</w:t>
            </w:r>
          </w:p>
        </w:tc>
      </w:tr>
      <w:tr w14:paraId="388FF90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1B251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33E7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11E8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</w:t>
            </w:r>
          </w:p>
        </w:tc>
      </w:tr>
      <w:tr w14:paraId="6C59BAC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A69B1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955A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C0F0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 Fine</w:t>
            </w:r>
          </w:p>
        </w:tc>
      </w:tr>
      <w:tr w14:paraId="49A077A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A1B1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A6F5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FEE62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</w:t>
            </w:r>
          </w:p>
        </w:tc>
      </w:tr>
      <w:tr w14:paraId="746712F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7E08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D4EE1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19E2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 Fine</w:t>
            </w:r>
          </w:p>
        </w:tc>
      </w:tr>
      <w:tr w14:paraId="571EF0A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C719D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4A43F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485D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</w:t>
            </w:r>
          </w:p>
        </w:tc>
      </w:tr>
      <w:tr w14:paraId="2702171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E1AB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9D94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D7A5F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 Fine</w:t>
            </w:r>
          </w:p>
        </w:tc>
      </w:tr>
      <w:tr w14:paraId="6C78374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3EF9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BCF6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A489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</w:t>
            </w:r>
          </w:p>
        </w:tc>
      </w:tr>
      <w:tr w14:paraId="64C33F3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E9EB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6C89D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056EE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 Fine</w:t>
            </w:r>
          </w:p>
        </w:tc>
      </w:tr>
      <w:tr w14:paraId="067C0CB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77645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360DE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6E58B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Speed</w:t>
            </w:r>
          </w:p>
        </w:tc>
      </w:tr>
      <w:tr w14:paraId="7035DA0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EAF2F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BB6C0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4769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Effect (4 values and 1 effect for motors). 0-3 no function 4-255 (63 effects total)</w:t>
            </w:r>
          </w:p>
        </w:tc>
      </w:tr>
      <w:tr w14:paraId="3B7A219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F7BA1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399E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66013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CTC</w:t>
            </w:r>
          </w:p>
        </w:tc>
      </w:tr>
      <w:tr w14:paraId="7EE65C1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4BCE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627EB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C6D99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CTC</w:t>
            </w:r>
          </w:p>
        </w:tc>
      </w:tr>
      <w:tr w14:paraId="3BAF604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D4F80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B292F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0107C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</w:tr>
      <w:tr w14:paraId="59FB2BE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108BC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D7922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7C0D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</w:tr>
      <w:tr w14:paraId="3731C7A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FE4E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A4D69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F7B26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pattern</w:t>
            </w:r>
          </w:p>
        </w:tc>
      </w:tr>
      <w:tr w14:paraId="1DA3278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FFA09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691B6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A010E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effects (2 values for the main light, 1 effect). 0-1 no function 2-255 (127 effects total)</w:t>
            </w:r>
          </w:p>
        </w:tc>
      </w:tr>
      <w:tr w14:paraId="58CF5E6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2D1E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F9F86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205AE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speed</w:t>
            </w:r>
          </w:p>
        </w:tc>
      </w:tr>
      <w:tr w14:paraId="6B46C61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B044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E9254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AFC5F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trailing time</w:t>
            </w:r>
          </w:p>
        </w:tc>
      </w:tr>
      <w:tr w14:paraId="61B2B80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FBB9C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6463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74D9D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white light effect (8 values and 1 effect for fill light). 0-7 no function 8-255 (31 effects total)</w:t>
            </w:r>
          </w:p>
        </w:tc>
      </w:tr>
      <w:tr w14:paraId="7E13B40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10D02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718AA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639F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speed</w:t>
            </w:r>
          </w:p>
        </w:tc>
      </w:tr>
      <w:tr w14:paraId="62F3F33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EA68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4ADEE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29FF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trailing time</w:t>
            </w:r>
          </w:p>
        </w:tc>
      </w:tr>
      <w:tr w14:paraId="1F0AF25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DD182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DE58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D0DBB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color</w:t>
            </w:r>
          </w:p>
        </w:tc>
      </w:tr>
      <w:tr w14:paraId="5ABDC49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B82E5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6819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C0A0E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color light coarse adjustment</w:t>
            </w:r>
          </w:p>
        </w:tc>
      </w:tr>
      <w:tr w14:paraId="46B8FE2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B0682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2B7CA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EEB84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</w:t>
            </w:r>
          </w:p>
        </w:tc>
      </w:tr>
      <w:tr w14:paraId="7ACC4E8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33344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965FA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50E5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Master Dimmer</w:t>
            </w:r>
          </w:p>
        </w:tc>
      </w:tr>
      <w:tr w14:paraId="5BDC8F2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B0DD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61E76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5127F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Strobe</w:t>
            </w:r>
          </w:p>
        </w:tc>
      </w:tr>
      <w:tr w14:paraId="1A77EB1B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03227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88C0A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1D075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Strobe</w:t>
            </w:r>
          </w:p>
        </w:tc>
      </w:tr>
      <w:tr w14:paraId="7E95636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87EC2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164D2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66406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Zoom</w:t>
            </w:r>
          </w:p>
        </w:tc>
      </w:tr>
      <w:tr w14:paraId="3BB0016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D9E4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BF2BE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0837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Zoom</w:t>
            </w:r>
          </w:p>
        </w:tc>
      </w:tr>
      <w:tr w14:paraId="20C3556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E666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0672C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DF23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Zoom</w:t>
            </w:r>
          </w:p>
        </w:tc>
      </w:tr>
      <w:tr w14:paraId="11AE75A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EFF48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572EA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FBDE8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Zoom</w:t>
            </w:r>
          </w:p>
        </w:tc>
      </w:tr>
      <w:tr w14:paraId="0C71655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C142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AD2F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71083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Zoom</w:t>
            </w:r>
          </w:p>
        </w:tc>
      </w:tr>
      <w:tr w14:paraId="214D4C8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CD19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CDC19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8A12F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Zoom</w:t>
            </w:r>
          </w:p>
        </w:tc>
      </w:tr>
      <w:tr w14:paraId="49BDD4E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12FA5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8A3E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A27FF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Zoom</w:t>
            </w:r>
          </w:p>
        </w:tc>
      </w:tr>
      <w:tr w14:paraId="624FBC9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C246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CDE79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805AC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Zoom</w:t>
            </w:r>
          </w:p>
        </w:tc>
      </w:tr>
      <w:tr w14:paraId="0C4D4AA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74B3A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13A6C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BDCAC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Zoom</w:t>
            </w:r>
          </w:p>
        </w:tc>
      </w:tr>
      <w:tr w14:paraId="12BC2F9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EBE18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2EC79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1656C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Zoom</w:t>
            </w:r>
          </w:p>
        </w:tc>
      </w:tr>
      <w:tr w14:paraId="6F40A9D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0D38A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D7706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60B54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Function</w:t>
            </w:r>
          </w:p>
        </w:tc>
      </w:tr>
      <w:tr w14:paraId="2832C37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6459B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AC038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02F3D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 (color selection for the effect)</w:t>
            </w:r>
          </w:p>
        </w:tc>
      </w:tr>
      <w:tr w14:paraId="1C95B63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6ECC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02CBA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AFB4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Green (effect color selection)</w:t>
            </w:r>
          </w:p>
        </w:tc>
      </w:tr>
      <w:tr w14:paraId="43B4553B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8799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EB9A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69FD1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Blue (effect color selection)</w:t>
            </w:r>
          </w:p>
        </w:tc>
      </w:tr>
      <w:tr w14:paraId="4518AE9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CEC2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CF610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B7FA8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(color selection for effect)</w:t>
            </w:r>
          </w:p>
        </w:tc>
      </w:tr>
      <w:tr w14:paraId="3777FD4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0AC7A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57B68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678AC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master dimmer</w:t>
            </w:r>
          </w:p>
        </w:tc>
      </w:tr>
      <w:tr w14:paraId="067B6DE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F0461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C67D5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87BD4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master dimmer</w:t>
            </w:r>
          </w:p>
        </w:tc>
      </w:tr>
    </w:tbl>
    <w:p w14:paraId="19829891">
      <w:pPr>
        <w:spacing w:after="40"/>
      </w:pPr>
    </w:p>
    <w:p w14:paraId="0B6F5F18">
      <w:pPr>
        <w:pStyle w:val="4"/>
      </w:pPr>
      <w:r>
        <w:t>5.3 144-Channel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2000"/>
        <w:gridCol w:w="11150"/>
      </w:tblGrid>
      <w:tr w14:paraId="543FF644">
        <w:trPr>
          <w:tblHeader/>
        </w:trPr>
        <w:tc>
          <w:tcPr>
            <w:tcW w:w="11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FCCBD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2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019E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11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8D9F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</w:tr>
      <w:tr w14:paraId="121773F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8BBF3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B290E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69AE5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</w:t>
            </w:r>
          </w:p>
        </w:tc>
      </w:tr>
      <w:tr w14:paraId="01A76C54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5BA8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7536E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7BD0D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 Fine</w:t>
            </w:r>
          </w:p>
        </w:tc>
      </w:tr>
      <w:tr w14:paraId="4457AE2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4E311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7096D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7465A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Strobe</w:t>
            </w:r>
          </w:p>
        </w:tc>
      </w:tr>
      <w:tr w14:paraId="44C0D98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73A0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D7951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DAD3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Strobe</w:t>
            </w:r>
          </w:p>
        </w:tc>
      </w:tr>
      <w:tr w14:paraId="2E54C48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55D5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C33D3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AC4E8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CTC</w:t>
            </w:r>
          </w:p>
        </w:tc>
      </w:tr>
      <w:tr w14:paraId="2AE1532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013C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771C5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2523B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</w:tr>
      <w:tr w14:paraId="2C36511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90535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CFDC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6380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pattern</w:t>
            </w:r>
          </w:p>
        </w:tc>
      </w:tr>
      <w:tr w14:paraId="4E2AD6A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C3DAD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D2CD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592F1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</w:tr>
      <w:tr w14:paraId="483347F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B836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48C68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82897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white light effect (8 values and 1 effect for fill light). 0-7 no function 8-255 (31 effects total)</w:t>
            </w:r>
          </w:p>
        </w:tc>
      </w:tr>
      <w:tr w14:paraId="579BA65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0C16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B81CF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299A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speed</w:t>
            </w:r>
          </w:p>
        </w:tc>
      </w:tr>
      <w:tr w14:paraId="0456AC7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FA824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9C4C1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A6B8D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trailing time</w:t>
            </w:r>
          </w:p>
        </w:tc>
      </w:tr>
      <w:tr w14:paraId="63E8F1F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8DC39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0FB6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A949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Function</w:t>
            </w:r>
          </w:p>
        </w:tc>
      </w:tr>
      <w:tr w14:paraId="6EF8A1F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4B25E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7A2B4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5CFD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(tilt direction)</w:t>
            </w:r>
          </w:p>
        </w:tc>
      </w:tr>
      <w:tr w14:paraId="0D1AC34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A5383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48E6A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FA30E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Fine</w:t>
            </w:r>
          </w:p>
        </w:tc>
      </w:tr>
      <w:tr w14:paraId="2EAC563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CE17D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6C0F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5FCC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Zoom</w:t>
            </w:r>
          </w:p>
        </w:tc>
      </w:tr>
      <w:tr w14:paraId="5CCDB31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0A8BC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95320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4989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Red coarse</w:t>
            </w:r>
          </w:p>
        </w:tc>
      </w:tr>
      <w:tr w14:paraId="6EE1F9B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DBC83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51C18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C591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Red Fine</w:t>
            </w:r>
          </w:p>
        </w:tc>
      </w:tr>
      <w:tr w14:paraId="3E8EAFC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46438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86260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E7760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Green coarse</w:t>
            </w:r>
          </w:p>
        </w:tc>
      </w:tr>
      <w:tr w14:paraId="3E6C5C5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734F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45CEE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E5455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Green Fine</w:t>
            </w:r>
          </w:p>
        </w:tc>
      </w:tr>
      <w:tr w14:paraId="20F0CE8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A8D82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FD975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9FFFB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Blue coarse</w:t>
            </w:r>
          </w:p>
        </w:tc>
      </w:tr>
      <w:tr w14:paraId="2DEB72B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B094E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7F99A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5DE0F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Blue Fine</w:t>
            </w:r>
          </w:p>
        </w:tc>
      </w:tr>
      <w:tr w14:paraId="5A1AC82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F725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4D023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8F9A1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White coarse</w:t>
            </w:r>
          </w:p>
        </w:tc>
      </w:tr>
      <w:tr w14:paraId="148E77E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475CA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0A06A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5861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White Fine</w:t>
            </w:r>
          </w:p>
        </w:tc>
      </w:tr>
      <w:tr w14:paraId="419A965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E4A9C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DCD07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D4787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1-2-3-58-59-60</w:t>
            </w:r>
          </w:p>
        </w:tc>
      </w:tr>
      <w:tr w14:paraId="3BAA9BE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4C3B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71F7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B2C82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1-2-3-58-59-60</w:t>
            </w:r>
          </w:p>
        </w:tc>
      </w:tr>
      <w:tr w14:paraId="5FDFD60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430A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B48C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37AE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(tilt effect amplitude)</w:t>
            </w:r>
          </w:p>
        </w:tc>
      </w:tr>
      <w:tr w14:paraId="715AAA5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4F256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254C4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F82CD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Fine</w:t>
            </w:r>
          </w:p>
        </w:tc>
      </w:tr>
      <w:tr w14:paraId="52875A5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86494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BBEC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20CEC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Zoom</w:t>
            </w:r>
          </w:p>
        </w:tc>
      </w:tr>
      <w:tr w14:paraId="22410C3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E12C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A490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EDC09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Red coarse</w:t>
            </w:r>
          </w:p>
        </w:tc>
      </w:tr>
      <w:tr w14:paraId="440C3D7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00241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CF67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EB23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Red Fine</w:t>
            </w:r>
          </w:p>
        </w:tc>
      </w:tr>
      <w:tr w14:paraId="51F3F89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8BF7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7897E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1B9F0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Green coarse</w:t>
            </w:r>
          </w:p>
        </w:tc>
      </w:tr>
      <w:tr w14:paraId="416D902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4777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2D1A5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7AD7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Green Fine</w:t>
            </w:r>
          </w:p>
        </w:tc>
      </w:tr>
      <w:tr w14:paraId="065091F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9613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FF318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2A286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Blue coarse</w:t>
            </w:r>
          </w:p>
        </w:tc>
      </w:tr>
      <w:tr w14:paraId="4D9F8F0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2894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0D515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C58A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Blue Fine</w:t>
            </w:r>
          </w:p>
        </w:tc>
      </w:tr>
      <w:tr w14:paraId="25586AE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08A6A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7857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A79A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White coarse</w:t>
            </w:r>
          </w:p>
        </w:tc>
      </w:tr>
      <w:tr w14:paraId="0E5174F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2F200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FF6B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B3FE2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White Fine</w:t>
            </w:r>
          </w:p>
        </w:tc>
      </w:tr>
      <w:tr w14:paraId="086C499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7C5FC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94AA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051E1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4-5-6-55-56-57</w:t>
            </w:r>
          </w:p>
        </w:tc>
      </w:tr>
      <w:tr w14:paraId="67B0EA3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DC2FD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6B90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9485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4-5-6-55-56-57</w:t>
            </w:r>
          </w:p>
        </w:tc>
      </w:tr>
      <w:tr w14:paraId="0FB0942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D687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2501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619EF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</w:t>
            </w:r>
          </w:p>
        </w:tc>
      </w:tr>
      <w:tr w14:paraId="0C5D390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35FEC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EE44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5A8FE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 Fine</w:t>
            </w:r>
          </w:p>
        </w:tc>
      </w:tr>
      <w:tr w14:paraId="247067C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01069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90F9A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FACD0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Zoom</w:t>
            </w:r>
          </w:p>
        </w:tc>
      </w:tr>
      <w:tr w14:paraId="7A5F7BC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1E149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8AD74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84A4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Red coarse</w:t>
            </w:r>
          </w:p>
        </w:tc>
      </w:tr>
      <w:tr w14:paraId="685F170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82860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F29E3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5479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Red Fine</w:t>
            </w:r>
          </w:p>
        </w:tc>
      </w:tr>
      <w:tr w14:paraId="5C4AEB4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29D53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69C4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840B0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Green coarse</w:t>
            </w:r>
          </w:p>
        </w:tc>
      </w:tr>
      <w:tr w14:paraId="63DF5CC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9E42F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F6F1B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E1F3A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Green Fine</w:t>
            </w:r>
          </w:p>
        </w:tc>
      </w:tr>
      <w:tr w14:paraId="66938494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3E5A4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EED5E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2170B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Blue coarse</w:t>
            </w:r>
          </w:p>
        </w:tc>
      </w:tr>
      <w:tr w14:paraId="78C0E68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F582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C6AF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B8DA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Blue Fine</w:t>
            </w:r>
          </w:p>
        </w:tc>
      </w:tr>
      <w:tr w14:paraId="187584C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2D58B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66E13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FB3AD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White coarse</w:t>
            </w:r>
          </w:p>
        </w:tc>
      </w:tr>
      <w:tr w14:paraId="3E12580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DC393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9A74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888AE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White Fine</w:t>
            </w:r>
          </w:p>
        </w:tc>
      </w:tr>
      <w:tr w14:paraId="456BB80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60D3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4D62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89C3E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7-8-9-52-53-54</w:t>
            </w:r>
          </w:p>
        </w:tc>
      </w:tr>
      <w:tr w14:paraId="107CD2C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D277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C2F48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53211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7-8-9-52-53-54</w:t>
            </w:r>
          </w:p>
        </w:tc>
      </w:tr>
      <w:tr w14:paraId="5115FF5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D5FDC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FE005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18D21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</w:t>
            </w:r>
          </w:p>
        </w:tc>
      </w:tr>
      <w:tr w14:paraId="3D2144E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D1F6B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FE2F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7E667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 Fine</w:t>
            </w:r>
          </w:p>
        </w:tc>
      </w:tr>
      <w:tr w14:paraId="30F0828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AEE0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C686F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9CEC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Zoom</w:t>
            </w:r>
          </w:p>
        </w:tc>
      </w:tr>
      <w:tr w14:paraId="03DDAE1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B526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1E25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EF45F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Red coarse</w:t>
            </w:r>
          </w:p>
        </w:tc>
      </w:tr>
      <w:tr w14:paraId="0818F13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A53C2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1167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A55AB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Red Fine</w:t>
            </w:r>
          </w:p>
        </w:tc>
      </w:tr>
      <w:tr w14:paraId="1E38633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85D3B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5C95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BD2A3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Green coarse</w:t>
            </w:r>
          </w:p>
        </w:tc>
      </w:tr>
      <w:tr w14:paraId="7188408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FFDD1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C95E6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7674A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Green Fine</w:t>
            </w:r>
          </w:p>
        </w:tc>
      </w:tr>
      <w:tr w14:paraId="0E3004C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F4C2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E215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7AA77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Blue Coarse</w:t>
            </w:r>
          </w:p>
        </w:tc>
      </w:tr>
      <w:tr w14:paraId="487D4BB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DB8AC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2A615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F2555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Blue Fine</w:t>
            </w:r>
          </w:p>
        </w:tc>
      </w:tr>
      <w:tr w14:paraId="7D74B65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9C935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5E72C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43205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White coarse</w:t>
            </w:r>
          </w:p>
        </w:tc>
      </w:tr>
      <w:tr w14:paraId="5166A21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DFA6C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F4143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0D459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White Fine</w:t>
            </w:r>
          </w:p>
        </w:tc>
      </w:tr>
      <w:tr w14:paraId="4CD13C6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A7A7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B3D2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9207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LED Group 10-11-12-49-50-51</w:t>
            </w:r>
          </w:p>
        </w:tc>
      </w:tr>
      <w:tr w14:paraId="48833CF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2C805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3755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1A348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10-11-12-49-50-51</w:t>
            </w:r>
          </w:p>
        </w:tc>
      </w:tr>
      <w:tr w14:paraId="0E68311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FE7C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978A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D8E20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</w:t>
            </w:r>
          </w:p>
        </w:tc>
      </w:tr>
      <w:tr w14:paraId="4E7C223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339D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CBC2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C7737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 Fine</w:t>
            </w:r>
          </w:p>
        </w:tc>
      </w:tr>
      <w:tr w14:paraId="70C79BE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A2757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E39E6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B3330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Zoom</w:t>
            </w:r>
          </w:p>
        </w:tc>
      </w:tr>
      <w:tr w14:paraId="2AF5097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D836D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8560A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76571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Red coarse</w:t>
            </w:r>
          </w:p>
        </w:tc>
      </w:tr>
      <w:tr w14:paraId="33D47A8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CBE2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BAA0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18FC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Red Fine</w:t>
            </w:r>
          </w:p>
        </w:tc>
      </w:tr>
      <w:tr w14:paraId="7CB1167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307B7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D19D6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03A5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Green coarse</w:t>
            </w:r>
          </w:p>
        </w:tc>
      </w:tr>
      <w:tr w14:paraId="276BD41B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34E7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E0FE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E6779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Green Fine</w:t>
            </w:r>
          </w:p>
        </w:tc>
      </w:tr>
      <w:tr w14:paraId="277BAA6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ABE2D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F54AE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B41B5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Blue coarse</w:t>
            </w:r>
          </w:p>
        </w:tc>
      </w:tr>
      <w:tr w14:paraId="40D0ADB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1B020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A2470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15443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Blue Fine</w:t>
            </w:r>
          </w:p>
        </w:tc>
      </w:tr>
      <w:tr w14:paraId="19A691F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3BAE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4A0F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7458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White coarse</w:t>
            </w:r>
          </w:p>
        </w:tc>
      </w:tr>
      <w:tr w14:paraId="2DB7191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51617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FA07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F063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White Fine</w:t>
            </w:r>
          </w:p>
        </w:tc>
      </w:tr>
      <w:tr w14:paraId="5DDAC76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B8783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BB548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069F6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LED Group 13-14-15-46-47-48</w:t>
            </w:r>
          </w:p>
        </w:tc>
      </w:tr>
      <w:tr w14:paraId="6A6A31D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1C0B6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890DD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6373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13-14-15-46-47-48</w:t>
            </w:r>
          </w:p>
        </w:tc>
      </w:tr>
      <w:tr w14:paraId="6E8D3A0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ECD05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30BCA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CC1F8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</w:t>
            </w:r>
          </w:p>
        </w:tc>
      </w:tr>
      <w:tr w14:paraId="16035DF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250E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10B4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FE6AB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 Fine</w:t>
            </w:r>
          </w:p>
        </w:tc>
      </w:tr>
      <w:tr w14:paraId="6A389D7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98184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CBC3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A087B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Zoom</w:t>
            </w:r>
          </w:p>
        </w:tc>
      </w:tr>
      <w:tr w14:paraId="6D59E8E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8C53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A08C5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D28E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Red coarse</w:t>
            </w:r>
          </w:p>
        </w:tc>
      </w:tr>
      <w:tr w14:paraId="5411254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9584A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91927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3D90A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Red Fine</w:t>
            </w:r>
          </w:p>
        </w:tc>
      </w:tr>
      <w:tr w14:paraId="66DB9E4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A405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D7B1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C430F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Green coarse</w:t>
            </w:r>
          </w:p>
        </w:tc>
      </w:tr>
      <w:tr w14:paraId="6BEB18A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2A34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4C982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9245F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Green Fine</w:t>
            </w:r>
          </w:p>
        </w:tc>
      </w:tr>
      <w:tr w14:paraId="2AC008F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EFF5A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47133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FB12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Blue Coarse</w:t>
            </w:r>
          </w:p>
        </w:tc>
      </w:tr>
      <w:tr w14:paraId="7B97D52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E9AEA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8B17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FADAC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Blue Fine</w:t>
            </w:r>
          </w:p>
        </w:tc>
      </w:tr>
      <w:tr w14:paraId="244EB7E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8C6A3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C3BD5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2FC8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White coarse</w:t>
            </w:r>
          </w:p>
        </w:tc>
      </w:tr>
      <w:tr w14:paraId="44CB7EC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C2D1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EB34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C1162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White Fine</w:t>
            </w:r>
          </w:p>
        </w:tc>
      </w:tr>
      <w:tr w14:paraId="66B9FF3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33CC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3FEF9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0D99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LED Group 16-17-18-43-44-45</w:t>
            </w:r>
          </w:p>
        </w:tc>
      </w:tr>
      <w:tr w14:paraId="3D7CDCB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26DD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6C8E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16BD8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16-17-18-43-44-45</w:t>
            </w:r>
          </w:p>
        </w:tc>
      </w:tr>
      <w:tr w14:paraId="0202C12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24DA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8A35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02726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</w:t>
            </w:r>
          </w:p>
        </w:tc>
      </w:tr>
      <w:tr w14:paraId="33E2665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CE4B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55FDC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B1707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 Fine</w:t>
            </w:r>
          </w:p>
        </w:tc>
      </w:tr>
      <w:tr w14:paraId="55ACE63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8950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A8F66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09B1B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Zoom</w:t>
            </w:r>
          </w:p>
        </w:tc>
      </w:tr>
      <w:tr w14:paraId="7A75089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F38D0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51F5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4959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Red coarse</w:t>
            </w:r>
          </w:p>
        </w:tc>
      </w:tr>
      <w:tr w14:paraId="0E46D6E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1223E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50978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0E0FD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Red Fine</w:t>
            </w:r>
          </w:p>
        </w:tc>
      </w:tr>
      <w:tr w14:paraId="620D973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B78BB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6F060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A81E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Green coarse</w:t>
            </w:r>
          </w:p>
        </w:tc>
      </w:tr>
      <w:tr w14:paraId="2674190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A227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0CA03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B709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Green Fine</w:t>
            </w:r>
          </w:p>
        </w:tc>
      </w:tr>
      <w:tr w14:paraId="660F4F3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334B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2BDA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BB331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Blue coarse</w:t>
            </w:r>
          </w:p>
        </w:tc>
      </w:tr>
      <w:tr w14:paraId="33BBA7A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70BA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F9000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942AA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Blue Fine</w:t>
            </w:r>
          </w:p>
        </w:tc>
      </w:tr>
      <w:tr w14:paraId="587B37F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C17F5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F915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0886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White coarse</w:t>
            </w:r>
          </w:p>
        </w:tc>
      </w:tr>
      <w:tr w14:paraId="52092E9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71B2F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1CB7C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04555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White Fine</w:t>
            </w:r>
          </w:p>
        </w:tc>
      </w:tr>
      <w:tr w14:paraId="354369D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D280A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C8DF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55E8F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19-20-21-40-41-42</w:t>
            </w:r>
          </w:p>
        </w:tc>
      </w:tr>
      <w:tr w14:paraId="3814DD0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97B3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7DE70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7A93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19-20-21-40-41-42</w:t>
            </w:r>
          </w:p>
        </w:tc>
      </w:tr>
      <w:tr w14:paraId="2DDBF1A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AC16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EB50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528C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</w:t>
            </w:r>
          </w:p>
        </w:tc>
      </w:tr>
      <w:tr w14:paraId="1FDB464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B819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0DF7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ACDD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 Fine</w:t>
            </w:r>
          </w:p>
        </w:tc>
      </w:tr>
      <w:tr w14:paraId="150A94C4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AFB0E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D2B4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8827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Zoom</w:t>
            </w:r>
          </w:p>
        </w:tc>
      </w:tr>
      <w:tr w14:paraId="4DDA5FE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C03F7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9C575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1386C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Red coarse</w:t>
            </w:r>
          </w:p>
        </w:tc>
      </w:tr>
      <w:tr w14:paraId="40624DD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E593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DCCB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4F784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Red Fine</w:t>
            </w:r>
          </w:p>
        </w:tc>
      </w:tr>
      <w:tr w14:paraId="4B15C3C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8A83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FAA28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343D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Green coarse</w:t>
            </w:r>
          </w:p>
        </w:tc>
      </w:tr>
      <w:tr w14:paraId="0BAD6BD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9CF86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25CDD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D4E16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Green Fine</w:t>
            </w:r>
          </w:p>
        </w:tc>
      </w:tr>
      <w:tr w14:paraId="31D5C15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F069E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D8E0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5D38E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Blue coarse</w:t>
            </w:r>
          </w:p>
        </w:tc>
      </w:tr>
      <w:tr w14:paraId="6B178A2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AA766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1D22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97222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Blue Fine</w:t>
            </w:r>
          </w:p>
        </w:tc>
      </w:tr>
      <w:tr w14:paraId="6289D14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345AE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0A65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424FD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White coarse</w:t>
            </w:r>
          </w:p>
        </w:tc>
      </w:tr>
      <w:tr w14:paraId="20A7ECF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9D25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67238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1853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White Fine</w:t>
            </w:r>
          </w:p>
        </w:tc>
      </w:tr>
      <w:tr w14:paraId="52DE1D3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D422A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5D110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D9378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LED Group 22-23-24-37-38-39</w:t>
            </w:r>
          </w:p>
        </w:tc>
      </w:tr>
      <w:tr w14:paraId="1CFB2BA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97E74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429C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FE125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22-23-24-37-38-39</w:t>
            </w:r>
          </w:p>
        </w:tc>
      </w:tr>
      <w:tr w14:paraId="77D19D6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B1712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1F481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1F39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</w:t>
            </w:r>
          </w:p>
        </w:tc>
      </w:tr>
      <w:tr w14:paraId="6CEE3FA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9867B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DA99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0BE1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 Fine</w:t>
            </w:r>
          </w:p>
        </w:tc>
      </w:tr>
      <w:tr w14:paraId="69FC140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1A172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4A207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D1E6D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Zoom</w:t>
            </w:r>
          </w:p>
        </w:tc>
      </w:tr>
      <w:tr w14:paraId="00F79AB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009D8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F214F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5C546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Red coarse</w:t>
            </w:r>
          </w:p>
        </w:tc>
      </w:tr>
      <w:tr w14:paraId="31F921D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8E8A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4CAFF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A442F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Red Fine</w:t>
            </w:r>
          </w:p>
        </w:tc>
      </w:tr>
      <w:tr w14:paraId="33649E3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7E91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CB944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A9E2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Green coarse</w:t>
            </w:r>
          </w:p>
        </w:tc>
      </w:tr>
      <w:tr w14:paraId="33374DF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0AD33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CE3A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CB93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Green Fine</w:t>
            </w:r>
          </w:p>
        </w:tc>
      </w:tr>
      <w:tr w14:paraId="167B46D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4724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1B9F3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33E4E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Blue coarse</w:t>
            </w:r>
          </w:p>
        </w:tc>
      </w:tr>
      <w:tr w14:paraId="42BF5C5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860E0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7CEE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2017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Blue Fine</w:t>
            </w:r>
          </w:p>
        </w:tc>
      </w:tr>
      <w:tr w14:paraId="5022B85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C5AC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7E064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B852D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White coarse</w:t>
            </w:r>
          </w:p>
        </w:tc>
      </w:tr>
      <w:tr w14:paraId="6B8A615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8CB41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AD37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82724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White Fine</w:t>
            </w:r>
          </w:p>
        </w:tc>
      </w:tr>
      <w:tr w14:paraId="02AED8C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D19C7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E69E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2CD03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25-26-27-34-35-36</w:t>
            </w:r>
          </w:p>
        </w:tc>
      </w:tr>
      <w:tr w14:paraId="5B785CC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B86FD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3A06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4571D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25-26-27-34-35-36</w:t>
            </w:r>
          </w:p>
        </w:tc>
      </w:tr>
      <w:tr w14:paraId="2F8123D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E6A4C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064A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F3BFA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</w:t>
            </w:r>
          </w:p>
        </w:tc>
      </w:tr>
      <w:tr w14:paraId="6365508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1E4E4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EA49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15C7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 Fine</w:t>
            </w:r>
          </w:p>
        </w:tc>
      </w:tr>
      <w:tr w14:paraId="0960EBC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A7D3E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3077A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6601C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Zoom</w:t>
            </w:r>
          </w:p>
        </w:tc>
      </w:tr>
      <w:tr w14:paraId="37559E0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C193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689FF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09A3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Red coarse</w:t>
            </w:r>
          </w:p>
        </w:tc>
      </w:tr>
      <w:tr w14:paraId="7E3CC9F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913E4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D16B1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4D8D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Red Fine</w:t>
            </w:r>
          </w:p>
        </w:tc>
      </w:tr>
      <w:tr w14:paraId="6FB4646B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83A67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8C72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21E65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Green coarse</w:t>
            </w:r>
          </w:p>
        </w:tc>
      </w:tr>
      <w:tr w14:paraId="093B4AE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63F6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D4CD7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3A06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Green Fine</w:t>
            </w:r>
          </w:p>
        </w:tc>
      </w:tr>
      <w:tr w14:paraId="505C316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36999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FD5A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7A15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Blue coarse</w:t>
            </w:r>
          </w:p>
        </w:tc>
      </w:tr>
      <w:tr w14:paraId="03025B3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6401E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76DC6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88E78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Blue Fine</w:t>
            </w:r>
          </w:p>
        </w:tc>
      </w:tr>
      <w:tr w14:paraId="5854385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81542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7EB05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A0FA3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White coarse</w:t>
            </w:r>
          </w:p>
        </w:tc>
      </w:tr>
      <w:tr w14:paraId="41FB71C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C034E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4173F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924B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White Fine</w:t>
            </w:r>
          </w:p>
        </w:tc>
      </w:tr>
      <w:tr w14:paraId="368EA88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D9FD8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04129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7B725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28-29-30-31-32-33</w:t>
            </w:r>
          </w:p>
        </w:tc>
      </w:tr>
      <w:tr w14:paraId="7AD5FDC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24AEE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87147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64CE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28-29-30-31-32-33</w:t>
            </w:r>
          </w:p>
        </w:tc>
      </w:tr>
      <w:tr w14:paraId="6D12128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0090B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84AD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9F0A4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master dimmer</w:t>
            </w:r>
          </w:p>
        </w:tc>
      </w:tr>
      <w:tr w14:paraId="318C790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AA201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441DF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D78F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master dimmer</w:t>
            </w:r>
          </w:p>
        </w:tc>
      </w:tr>
    </w:tbl>
    <w:p w14:paraId="3F1E19F9">
      <w:pPr>
        <w:spacing w:after="40"/>
      </w:pPr>
    </w:p>
    <w:p w14:paraId="17E83AAB">
      <w:pPr>
        <w:pStyle w:val="4"/>
      </w:pPr>
      <w:r>
        <w:t>5.4 216-Channel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2000"/>
        <w:gridCol w:w="11150"/>
      </w:tblGrid>
      <w:tr w14:paraId="2DD8FF27">
        <w:trPr>
          <w:tblHeader/>
        </w:trPr>
        <w:tc>
          <w:tcPr>
            <w:tcW w:w="11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A353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2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8FB3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11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3D9E2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</w:tr>
      <w:tr w14:paraId="744C9A6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86216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B224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DDB96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(tilt direction)</w:t>
            </w:r>
          </w:p>
        </w:tc>
      </w:tr>
      <w:tr w14:paraId="01F8AA7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626B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0DE3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6E4D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Fine</w:t>
            </w:r>
          </w:p>
        </w:tc>
      </w:tr>
      <w:tr w14:paraId="5EF9FE1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DC3D6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DD142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64FAA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(tilt effect amplitude)</w:t>
            </w:r>
          </w:p>
        </w:tc>
      </w:tr>
      <w:tr w14:paraId="0525696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F7805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7F58F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285D0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Fine</w:t>
            </w:r>
          </w:p>
        </w:tc>
      </w:tr>
      <w:tr w14:paraId="246DEF9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1BE53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CAE9B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6B60D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</w:t>
            </w:r>
          </w:p>
        </w:tc>
      </w:tr>
      <w:tr w14:paraId="7DE0A2D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97C0F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AAE5A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220D3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 Fine</w:t>
            </w:r>
          </w:p>
        </w:tc>
      </w:tr>
      <w:tr w14:paraId="5F2712E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DBDD3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19093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089D9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</w:t>
            </w:r>
          </w:p>
        </w:tc>
      </w:tr>
      <w:tr w14:paraId="7778395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BE4C2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06A3D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2D44B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 Fine</w:t>
            </w:r>
          </w:p>
        </w:tc>
      </w:tr>
      <w:tr w14:paraId="7F04629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22B2D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2A23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E800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</w:t>
            </w:r>
          </w:p>
        </w:tc>
      </w:tr>
      <w:tr w14:paraId="6B239FE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2DFA9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4855D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C3C86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 Fine</w:t>
            </w:r>
          </w:p>
        </w:tc>
      </w:tr>
      <w:tr w14:paraId="5150339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5CD19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3FC2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2294A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</w:t>
            </w:r>
          </w:p>
        </w:tc>
      </w:tr>
      <w:tr w14:paraId="03C8BBC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DCC5A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38A9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21229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 Fine</w:t>
            </w:r>
          </w:p>
        </w:tc>
      </w:tr>
      <w:tr w14:paraId="1BCE16D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CA8C3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FA1FA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4B37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</w:t>
            </w:r>
          </w:p>
        </w:tc>
      </w:tr>
      <w:tr w14:paraId="348A82D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5B03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0A99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A10A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 Fine</w:t>
            </w:r>
          </w:p>
        </w:tc>
      </w:tr>
      <w:tr w14:paraId="22AA0B4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E044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89978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B1A6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</w:t>
            </w:r>
          </w:p>
        </w:tc>
      </w:tr>
      <w:tr w14:paraId="6BDAD12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3847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411B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5AF53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 Fine</w:t>
            </w:r>
          </w:p>
        </w:tc>
      </w:tr>
      <w:tr w14:paraId="0E368F9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2EE56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143DD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114F4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</w:t>
            </w:r>
          </w:p>
        </w:tc>
      </w:tr>
      <w:tr w14:paraId="4BB06E9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7508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6C2A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F2E8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 Fine</w:t>
            </w:r>
          </w:p>
        </w:tc>
      </w:tr>
      <w:tr w14:paraId="513CD4F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90564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9A68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6A07F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</w:t>
            </w:r>
          </w:p>
        </w:tc>
      </w:tr>
      <w:tr w14:paraId="37C6716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969A9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8B64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0515E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 Fine</w:t>
            </w:r>
          </w:p>
        </w:tc>
      </w:tr>
      <w:tr w14:paraId="60D15F2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2C761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58D1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35127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Speed</w:t>
            </w:r>
          </w:p>
        </w:tc>
      </w:tr>
      <w:tr w14:paraId="5748A61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879C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B876E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8434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Effect (4 values and 1 effect for motors). 0-3 no function 4-255 (63 effects total)</w:t>
            </w:r>
          </w:p>
        </w:tc>
      </w:tr>
      <w:tr w14:paraId="0C94694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378D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B5695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AE4CF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CTC</w:t>
            </w:r>
          </w:p>
        </w:tc>
      </w:tr>
      <w:tr w14:paraId="7B20175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9FBC3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CB917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00E9B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CTC</w:t>
            </w:r>
          </w:p>
        </w:tc>
      </w:tr>
      <w:tr w14:paraId="4D1BDDD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F1AA7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C431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4A73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</w:tr>
      <w:tr w14:paraId="37A9AED4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B65DD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17FF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4B7B0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</w:tr>
      <w:tr w14:paraId="72A3E8E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2E335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0E66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2EF57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pattern</w:t>
            </w:r>
          </w:p>
        </w:tc>
      </w:tr>
      <w:tr w14:paraId="56E3A45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A655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8AFC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9912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effects (2 values for the main light, 1 effect). 0-1 no function 2-255 (127 effects total)</w:t>
            </w:r>
          </w:p>
        </w:tc>
      </w:tr>
      <w:tr w14:paraId="73FBED1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34B5E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3EF2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87F09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speed</w:t>
            </w:r>
          </w:p>
        </w:tc>
      </w:tr>
      <w:tr w14:paraId="092E367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014E4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28A8D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CD5B0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trailing time</w:t>
            </w:r>
          </w:p>
        </w:tc>
      </w:tr>
      <w:tr w14:paraId="4F0267C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2F82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EA448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47FBF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white light effect (8 values and 1 effect for fill light). 0-7 no function 8-255 (31 effects total)</w:t>
            </w:r>
          </w:p>
        </w:tc>
      </w:tr>
      <w:tr w14:paraId="42C0250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CB6A6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39D0D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3EADE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speed</w:t>
            </w:r>
          </w:p>
        </w:tc>
      </w:tr>
      <w:tr w14:paraId="43CE930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BF30F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9A59F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146B6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trailing time</w:t>
            </w:r>
          </w:p>
        </w:tc>
      </w:tr>
      <w:tr w14:paraId="520B311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E48D7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F96C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2FD63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color</w:t>
            </w:r>
          </w:p>
        </w:tc>
      </w:tr>
      <w:tr w14:paraId="3532BA4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BF0A0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D02D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BEA6E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color light coarse adjustment</w:t>
            </w:r>
          </w:p>
        </w:tc>
      </w:tr>
      <w:tr w14:paraId="0472DD6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CB829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E8D00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652F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</w:t>
            </w:r>
          </w:p>
        </w:tc>
      </w:tr>
      <w:tr w14:paraId="220686D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AABF4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E54F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70969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Master Dimmer</w:t>
            </w:r>
          </w:p>
        </w:tc>
      </w:tr>
      <w:tr w14:paraId="60C2DE1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A70FA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2DBDB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2CB66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Strobe</w:t>
            </w:r>
          </w:p>
        </w:tc>
      </w:tr>
      <w:tr w14:paraId="287513C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6A0AC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9111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428A4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Strobe</w:t>
            </w:r>
          </w:p>
        </w:tc>
      </w:tr>
      <w:tr w14:paraId="6E0487C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EFC60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A2BE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9BF6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Zoom</w:t>
            </w:r>
          </w:p>
        </w:tc>
      </w:tr>
      <w:tr w14:paraId="10F74D8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4776D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EEA0D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68136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Zoom</w:t>
            </w:r>
          </w:p>
        </w:tc>
      </w:tr>
      <w:tr w14:paraId="6007805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2064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BA68F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5323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Zoom</w:t>
            </w:r>
          </w:p>
        </w:tc>
      </w:tr>
      <w:tr w14:paraId="0F94812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6EBF7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5D2F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ABA64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Zoom</w:t>
            </w:r>
          </w:p>
        </w:tc>
      </w:tr>
      <w:tr w14:paraId="2D0081E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457A4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30FE4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451C0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Zoom</w:t>
            </w:r>
          </w:p>
        </w:tc>
      </w:tr>
      <w:tr w14:paraId="1B10385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56274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45AD4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F9F2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Zoom</w:t>
            </w:r>
          </w:p>
        </w:tc>
      </w:tr>
      <w:tr w14:paraId="764F428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F6B9C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7D2A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BD344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Zoom</w:t>
            </w:r>
          </w:p>
        </w:tc>
      </w:tr>
      <w:tr w14:paraId="5DBE991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27D13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429A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0A485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Zoom</w:t>
            </w:r>
          </w:p>
        </w:tc>
      </w:tr>
      <w:tr w14:paraId="3BCAE19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10D4F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A77B1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890F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Zoom</w:t>
            </w:r>
          </w:p>
        </w:tc>
      </w:tr>
      <w:tr w14:paraId="2385C35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877D4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4588E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F6487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Zoom</w:t>
            </w:r>
          </w:p>
        </w:tc>
      </w:tr>
      <w:tr w14:paraId="1F48394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3BF43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187C4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626E8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Function</w:t>
            </w:r>
          </w:p>
        </w:tc>
      </w:tr>
      <w:tr w14:paraId="61112D5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A18B3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ED69A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BD687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</w:t>
            </w:r>
          </w:p>
        </w:tc>
      </w:tr>
      <w:tr w14:paraId="5CF98964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B2D3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F3972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B949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green</w:t>
            </w:r>
          </w:p>
        </w:tc>
      </w:tr>
      <w:tr w14:paraId="523B804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A994B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1F980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5D0F0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blue</w:t>
            </w:r>
          </w:p>
        </w:tc>
      </w:tr>
      <w:tr w14:paraId="02487AB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02DC5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A29FD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9A81A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</w:t>
            </w:r>
          </w:p>
        </w:tc>
      </w:tr>
      <w:tr w14:paraId="1FED13D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E3B7F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CAE7E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37FCB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master dimmer</w:t>
            </w:r>
          </w:p>
        </w:tc>
      </w:tr>
      <w:tr w14:paraId="159DBFA4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2227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90FD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D4497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master dimmer</w:t>
            </w:r>
          </w:p>
        </w:tc>
      </w:tr>
      <w:tr w14:paraId="4B96823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3615D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5E1D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570B6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Red (Effect Selection)</w:t>
            </w:r>
          </w:p>
        </w:tc>
      </w:tr>
      <w:tr w14:paraId="32A2084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78F58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C081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F63B7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Green (Effect color selection)</w:t>
            </w:r>
          </w:p>
        </w:tc>
      </w:tr>
      <w:tr w14:paraId="78B717C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17272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2A0F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8A1DA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Blue (effect color selection)</w:t>
            </w:r>
          </w:p>
        </w:tc>
      </w:tr>
      <w:tr w14:paraId="312537C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F247E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1769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288BE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White (effect color selection)</w:t>
            </w:r>
          </w:p>
        </w:tc>
      </w:tr>
      <w:tr w14:paraId="08DAF45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0F7D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2DDE3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96D7A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</w:tr>
      <w:tr w14:paraId="5367B2A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77343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93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F235A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07B0C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Red</w:t>
            </w:r>
          </w:p>
        </w:tc>
      </w:tr>
      <w:tr w14:paraId="7CF9EDC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41F12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94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6D50A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41304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Green</w:t>
            </w:r>
          </w:p>
        </w:tc>
      </w:tr>
      <w:tr w14:paraId="61E7492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738DA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95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A5A73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1D0BA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Blue</w:t>
            </w:r>
          </w:p>
        </w:tc>
      </w:tr>
      <w:tr w14:paraId="276D0C7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3773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96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0A463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F66DF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White</w:t>
            </w:r>
          </w:p>
        </w:tc>
      </w:tr>
      <w:tr w14:paraId="7B5B9D1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2D544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97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806AA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95072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LED Group 1</w:t>
            </w:r>
          </w:p>
        </w:tc>
      </w:tr>
      <w:tr w14:paraId="26168F9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0181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98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FCF7C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753B0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1</w:t>
            </w:r>
          </w:p>
        </w:tc>
      </w:tr>
      <w:tr w14:paraId="5AFC5A3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77697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668B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92CBB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</w:tr>
      <w:tr w14:paraId="3EFFB4B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AC64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7B15F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4F8ED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60</w:t>
            </w:r>
          </w:p>
        </w:tc>
      </w:tr>
      <w:tr w14:paraId="32B46D1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A7CC5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F0C8E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89B81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60</w:t>
            </w:r>
          </w:p>
        </w:tc>
      </w:tr>
    </w:tbl>
    <w:p w14:paraId="0F648E65">
      <w:pPr>
        <w:spacing w:after="40"/>
      </w:pPr>
    </w:p>
    <w:p w14:paraId="6334FE1E">
      <w:pPr>
        <w:pStyle w:val="4"/>
      </w:pPr>
      <w:r>
        <w:t>5.5 262-Channel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2000"/>
        <w:gridCol w:w="11150"/>
      </w:tblGrid>
      <w:tr w14:paraId="44FDB491">
        <w:trPr>
          <w:tblHeader/>
        </w:trPr>
        <w:tc>
          <w:tcPr>
            <w:tcW w:w="11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0714A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2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9A723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11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6F5F7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</w:tr>
      <w:tr w14:paraId="33369E5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6620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9FFA5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DD21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(tilt direction)</w:t>
            </w:r>
          </w:p>
        </w:tc>
      </w:tr>
      <w:tr w14:paraId="601E902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106B7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85A73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1167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Fine</w:t>
            </w:r>
          </w:p>
        </w:tc>
      </w:tr>
      <w:tr w14:paraId="20264D3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ED7E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E5140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FD478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(tilt effect amplitude)</w:t>
            </w:r>
          </w:p>
        </w:tc>
      </w:tr>
      <w:tr w14:paraId="023714E4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929D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FE67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6123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Fine</w:t>
            </w:r>
          </w:p>
        </w:tc>
      </w:tr>
      <w:tr w14:paraId="612A2F5B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ABE0A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2B409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8245A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</w:t>
            </w:r>
          </w:p>
        </w:tc>
      </w:tr>
      <w:tr w14:paraId="41F8055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13DB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9E3C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3DC8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 Fine</w:t>
            </w:r>
          </w:p>
        </w:tc>
      </w:tr>
      <w:tr w14:paraId="2DD186E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A8220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7DC5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6F83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</w:t>
            </w:r>
          </w:p>
        </w:tc>
      </w:tr>
      <w:tr w14:paraId="6458C4E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DE990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9322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A071A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 Fine</w:t>
            </w:r>
          </w:p>
        </w:tc>
      </w:tr>
      <w:tr w14:paraId="6240A7D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9452F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43F1B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B12FD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</w:t>
            </w:r>
          </w:p>
        </w:tc>
      </w:tr>
      <w:tr w14:paraId="1067920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F6B52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90BF5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9FB0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 Fine</w:t>
            </w:r>
          </w:p>
        </w:tc>
      </w:tr>
      <w:tr w14:paraId="13A0098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C9299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3FD0F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C28BC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</w:t>
            </w:r>
          </w:p>
        </w:tc>
      </w:tr>
      <w:tr w14:paraId="068F04C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A66E6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1AAB7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1782C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 Fine</w:t>
            </w:r>
          </w:p>
        </w:tc>
      </w:tr>
      <w:tr w14:paraId="3A46BE5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6CF4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99FBF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5D382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</w:t>
            </w:r>
          </w:p>
        </w:tc>
      </w:tr>
      <w:tr w14:paraId="6F5E2F1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8A8EB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95E7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0C5FA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 Fine</w:t>
            </w:r>
          </w:p>
        </w:tc>
      </w:tr>
      <w:tr w14:paraId="207CFB0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971B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63EEE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79A54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</w:t>
            </w:r>
          </w:p>
        </w:tc>
      </w:tr>
      <w:tr w14:paraId="4B8C4FB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FA87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9EB61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1DD7B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 Fine</w:t>
            </w:r>
          </w:p>
        </w:tc>
      </w:tr>
      <w:tr w14:paraId="2D66B79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7C001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F821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20C7C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</w:t>
            </w:r>
          </w:p>
        </w:tc>
      </w:tr>
      <w:tr w14:paraId="46F8ACB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615D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7604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06A83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 Fine</w:t>
            </w:r>
          </w:p>
        </w:tc>
      </w:tr>
      <w:tr w14:paraId="4231DB9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792E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5B759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6672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</w:t>
            </w:r>
          </w:p>
        </w:tc>
      </w:tr>
      <w:tr w14:paraId="4E2EC38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1F4A5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1A2B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80DF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 Fine</w:t>
            </w:r>
          </w:p>
        </w:tc>
      </w:tr>
      <w:tr w14:paraId="48F3D11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8D51D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FEC91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67E81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Speed</w:t>
            </w:r>
          </w:p>
        </w:tc>
      </w:tr>
      <w:tr w14:paraId="2D01A1D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A264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4DF4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AFA05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Effect (4 values and 1 effect for motors) 0-3 no function 4-255 (63 effects total)</w:t>
            </w:r>
          </w:p>
        </w:tc>
      </w:tr>
      <w:tr w14:paraId="637871C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D487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1442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87A63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CTC</w:t>
            </w:r>
          </w:p>
        </w:tc>
      </w:tr>
      <w:tr w14:paraId="62E1DA1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453D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3C75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5716B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CTC</w:t>
            </w:r>
          </w:p>
        </w:tc>
      </w:tr>
      <w:tr w14:paraId="4C4DF23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8277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D150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AD4D6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</w:tr>
      <w:tr w14:paraId="5606ABF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757F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9579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DE855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</w:tr>
      <w:tr w14:paraId="25749EF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9B879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0669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AD81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pattern</w:t>
            </w:r>
          </w:p>
        </w:tc>
      </w:tr>
      <w:tr w14:paraId="3D902FE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2B7B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699E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6084E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(main light, 2 values, 1 effect) 0-1 no function 2-255 (127 effects total)</w:t>
            </w:r>
          </w:p>
        </w:tc>
      </w:tr>
      <w:tr w14:paraId="082B2C6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B9B18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7F14A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739B2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speed</w:t>
            </w:r>
          </w:p>
        </w:tc>
      </w:tr>
      <w:tr w14:paraId="08C836B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4A09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CCF2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A4AEA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trailing time</w:t>
            </w:r>
          </w:p>
        </w:tc>
      </w:tr>
      <w:tr w14:paraId="79A773E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16648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0F0D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382AA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white light effect (8 values and 1 effect for fill light) 0-7 no function 8-255 (31 effects total)</w:t>
            </w:r>
          </w:p>
        </w:tc>
      </w:tr>
      <w:tr w14:paraId="38A906C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69E41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47289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4A161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speed</w:t>
            </w:r>
          </w:p>
        </w:tc>
      </w:tr>
      <w:tr w14:paraId="5956EF0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44DFA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F7A05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5486C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trailing time</w:t>
            </w:r>
          </w:p>
        </w:tc>
      </w:tr>
      <w:tr w14:paraId="30F5B36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335D0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3739F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D3550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color</w:t>
            </w:r>
          </w:p>
        </w:tc>
      </w:tr>
      <w:tr w14:paraId="0ADA2A3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B3447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9B8C2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23AC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color light coarse adjustment</w:t>
            </w:r>
          </w:p>
        </w:tc>
      </w:tr>
      <w:tr w14:paraId="5DDB0AE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0D5DE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BBB14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BBA06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tint light adjustment</w:t>
            </w:r>
          </w:p>
        </w:tc>
      </w:tr>
      <w:tr w14:paraId="1B03C51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7B52C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3DEC2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8F7E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</w:t>
            </w:r>
          </w:p>
        </w:tc>
      </w:tr>
      <w:tr w14:paraId="3050B2C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A303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7F50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4D1E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 Fine</w:t>
            </w:r>
          </w:p>
        </w:tc>
      </w:tr>
      <w:tr w14:paraId="17040F4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2FFB0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923F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0857A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Master Dimmer</w:t>
            </w:r>
          </w:p>
        </w:tc>
      </w:tr>
      <w:tr w14:paraId="0C7B0D8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432EB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A2B0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A55CC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Strobe</w:t>
            </w:r>
          </w:p>
        </w:tc>
      </w:tr>
      <w:tr w14:paraId="6DDF805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B56F5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46E6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918B3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Strobe</w:t>
            </w:r>
          </w:p>
        </w:tc>
      </w:tr>
      <w:tr w14:paraId="0FAE753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11CD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8696A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35C0D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Zoom</w:t>
            </w:r>
          </w:p>
        </w:tc>
      </w:tr>
      <w:tr w14:paraId="4B413A0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45782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9493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90D87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Zoom</w:t>
            </w:r>
          </w:p>
        </w:tc>
      </w:tr>
      <w:tr w14:paraId="3B4A676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7A34A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59997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C18A6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Zoom</w:t>
            </w:r>
          </w:p>
        </w:tc>
      </w:tr>
      <w:tr w14:paraId="77BC4A3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AD435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2779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13AB3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Zoom</w:t>
            </w:r>
          </w:p>
        </w:tc>
      </w:tr>
      <w:tr w14:paraId="0493089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8CA17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65E88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EC27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Zoom</w:t>
            </w:r>
          </w:p>
        </w:tc>
      </w:tr>
      <w:tr w14:paraId="3431D4B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AA13C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28473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DF999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Zoom</w:t>
            </w:r>
          </w:p>
        </w:tc>
      </w:tr>
      <w:tr w14:paraId="0597B6F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4B6A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A36F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BC20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Zoom</w:t>
            </w:r>
          </w:p>
        </w:tc>
      </w:tr>
      <w:tr w14:paraId="3E52D6F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45A71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99200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A38B3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Zoom</w:t>
            </w:r>
          </w:p>
        </w:tc>
      </w:tr>
      <w:tr w14:paraId="5FBAF8A4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A2AE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64FEA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F9340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Zoom</w:t>
            </w:r>
          </w:p>
        </w:tc>
      </w:tr>
      <w:tr w14:paraId="027A820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C45E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280D0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3A9F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Zoom</w:t>
            </w:r>
          </w:p>
        </w:tc>
      </w:tr>
      <w:tr w14:paraId="226FA9C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B2FE2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9CB2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F9EC2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Function</w:t>
            </w:r>
          </w:p>
        </w:tc>
      </w:tr>
      <w:tr w14:paraId="06ADA08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5F80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05DFC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37FC8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</w:t>
            </w:r>
          </w:p>
        </w:tc>
      </w:tr>
      <w:tr w14:paraId="755DF81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1783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1E13F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5AAF1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 Fine</w:t>
            </w:r>
          </w:p>
        </w:tc>
      </w:tr>
      <w:tr w14:paraId="2285EC9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09119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4A1D5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8D8DE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green</w:t>
            </w:r>
          </w:p>
        </w:tc>
      </w:tr>
      <w:tr w14:paraId="21F8004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B8FB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53B71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DA2C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Green Fine</w:t>
            </w:r>
          </w:p>
        </w:tc>
      </w:tr>
      <w:tr w14:paraId="0DE00BE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8C92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07E9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69162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blue</w:t>
            </w:r>
          </w:p>
        </w:tc>
      </w:tr>
      <w:tr w14:paraId="6E8BA04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4D6D0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8317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2E0D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Blue Fine</w:t>
            </w:r>
          </w:p>
        </w:tc>
      </w:tr>
      <w:tr w14:paraId="53C49ED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DF84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8447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4F01E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</w:t>
            </w:r>
          </w:p>
        </w:tc>
      </w:tr>
      <w:tr w14:paraId="6A689AC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45A0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9323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06AC3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Fine</w:t>
            </w:r>
          </w:p>
        </w:tc>
      </w:tr>
      <w:tr w14:paraId="2FFDCDC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B2C9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6FBBD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7AAF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master dimmer</w:t>
            </w:r>
          </w:p>
        </w:tc>
      </w:tr>
      <w:tr w14:paraId="1ABE697C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733A8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4CBFC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3CF16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master dimmer</w:t>
            </w:r>
          </w:p>
        </w:tc>
      </w:tr>
      <w:tr w14:paraId="4F935BBB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DD870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A31C9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35B5C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Red coarse (effect color selection)</w:t>
            </w:r>
          </w:p>
        </w:tc>
      </w:tr>
      <w:tr w14:paraId="21FEF75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F16A6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F00E0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586B1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Red Fine</w:t>
            </w:r>
          </w:p>
        </w:tc>
      </w:tr>
      <w:tr w14:paraId="673B6B7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EE3E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BC7C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9390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Green coarse (effect color selection)</w:t>
            </w:r>
          </w:p>
        </w:tc>
      </w:tr>
      <w:tr w14:paraId="0D896F1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DB46B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08B69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89849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Green Fine</w:t>
            </w:r>
          </w:p>
        </w:tc>
      </w:tr>
      <w:tr w14:paraId="7A50F17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CD98D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C7383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AC831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Blue coarse adjustment (effect color selection)</w:t>
            </w:r>
          </w:p>
        </w:tc>
      </w:tr>
      <w:tr w14:paraId="284FEBB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56BC6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09A8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C353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Blue Fine</w:t>
            </w:r>
          </w:p>
        </w:tc>
      </w:tr>
      <w:tr w14:paraId="3984637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AD9CF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B54F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377D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White coarse (color selection for effect)</w:t>
            </w:r>
          </w:p>
        </w:tc>
      </w:tr>
      <w:tr w14:paraId="63971CE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5D14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BE6A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062B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White Fine</w:t>
            </w:r>
          </w:p>
        </w:tc>
      </w:tr>
      <w:tr w14:paraId="6629FF0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74CFF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DF5D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4D6E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</w:tr>
      <w:tr w14:paraId="3BD358B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283EE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135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DC92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7DECC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Red coarse</w:t>
            </w:r>
          </w:p>
        </w:tc>
      </w:tr>
      <w:tr w14:paraId="11307A9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5B75B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136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EB49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4D56C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Red Fine</w:t>
            </w:r>
          </w:p>
        </w:tc>
      </w:tr>
      <w:tr w14:paraId="003DDE0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2EAE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137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D865F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F0C2E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Green coarse</w:t>
            </w:r>
          </w:p>
        </w:tc>
      </w:tr>
      <w:tr w14:paraId="09AC6EA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F30A2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138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55E9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99385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Green Fine</w:t>
            </w:r>
          </w:p>
        </w:tc>
      </w:tr>
      <w:tr w14:paraId="1490134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A0D72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139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0EE2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EDC58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Blue coarse</w:t>
            </w:r>
          </w:p>
        </w:tc>
      </w:tr>
      <w:tr w14:paraId="192F058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6FC8C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140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633D2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F0A7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Blue Fine</w:t>
            </w:r>
          </w:p>
        </w:tc>
      </w:tr>
      <w:tr w14:paraId="16B17D3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9C5F7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141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A08E1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2601B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White coarse</w:t>
            </w:r>
          </w:p>
        </w:tc>
      </w:tr>
      <w:tr w14:paraId="1023CB2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AC732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142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E436E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56911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White Fine</w:t>
            </w:r>
          </w:p>
        </w:tc>
      </w:tr>
      <w:tr w14:paraId="12AE02C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156DC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143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4EA7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E99F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LED Group 1</w:t>
            </w:r>
          </w:p>
        </w:tc>
      </w:tr>
      <w:tr w14:paraId="5675CA3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5B651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144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0158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C78D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1</w:t>
            </w:r>
          </w:p>
        </w:tc>
      </w:tr>
      <w:tr w14:paraId="1A54D0F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DE839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22CB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5E467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</w:tr>
      <w:tr w14:paraId="5713569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14D9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69045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A0BC9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60</w:t>
            </w:r>
          </w:p>
        </w:tc>
      </w:tr>
      <w:tr w14:paraId="665360B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2740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4DFEA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E4B83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60</w:t>
            </w:r>
          </w:p>
        </w:tc>
      </w:tr>
    </w:tbl>
    <w:p w14:paraId="31FDB8E7">
      <w:pPr>
        <w:spacing w:after="40"/>
      </w:pPr>
    </w:p>
    <w:p w14:paraId="303D84D2">
      <w:pPr>
        <w:pStyle w:val="4"/>
      </w:pPr>
      <w:r>
        <w:t>5.6 282-Channel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2000"/>
        <w:gridCol w:w="11150"/>
      </w:tblGrid>
      <w:tr w14:paraId="16CFBCFA">
        <w:trPr>
          <w:tblHeader/>
        </w:trPr>
        <w:tc>
          <w:tcPr>
            <w:tcW w:w="11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A121F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2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B20B4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11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CCC9F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</w:tr>
      <w:tr w14:paraId="5ECBAF9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0965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ADBB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8A94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(tilt direction)</w:t>
            </w:r>
          </w:p>
        </w:tc>
      </w:tr>
      <w:tr w14:paraId="27B9583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03F3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3D6BA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6D9B0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Fine</w:t>
            </w:r>
          </w:p>
        </w:tc>
      </w:tr>
      <w:tr w14:paraId="79FD354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ADA42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7BCE0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39A3A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(tilt effect amplitude)</w:t>
            </w:r>
          </w:p>
        </w:tc>
      </w:tr>
      <w:tr w14:paraId="2DCBFA4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FBE2D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3C60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B930B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Fine</w:t>
            </w:r>
          </w:p>
        </w:tc>
      </w:tr>
      <w:tr w14:paraId="12A8BA1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3685B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04E82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2FA4F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</w:t>
            </w:r>
          </w:p>
        </w:tc>
      </w:tr>
      <w:tr w14:paraId="4C0A499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8F012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88FC5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FE8EB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 Fine</w:t>
            </w:r>
          </w:p>
        </w:tc>
      </w:tr>
      <w:tr w14:paraId="4F5C169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2CC8C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F7598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B0DA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</w:t>
            </w:r>
          </w:p>
        </w:tc>
      </w:tr>
      <w:tr w14:paraId="2C42C59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83EDE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DE31D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4EF60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 Fine</w:t>
            </w:r>
          </w:p>
        </w:tc>
      </w:tr>
      <w:tr w14:paraId="369F149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E7BE3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B05BE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F7E16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</w:t>
            </w:r>
          </w:p>
        </w:tc>
      </w:tr>
      <w:tr w14:paraId="5412B44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06A8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5A11A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2563D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 Fine</w:t>
            </w:r>
          </w:p>
        </w:tc>
      </w:tr>
      <w:tr w14:paraId="6F6F37AB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6FC90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3963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6A6F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</w:t>
            </w:r>
          </w:p>
        </w:tc>
      </w:tr>
      <w:tr w14:paraId="0293A10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1C9A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A9EB1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8A8C0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 Fine</w:t>
            </w:r>
          </w:p>
        </w:tc>
      </w:tr>
      <w:tr w14:paraId="7A723EF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D8BEB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638C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C5C82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</w:t>
            </w:r>
          </w:p>
        </w:tc>
      </w:tr>
      <w:tr w14:paraId="4A3D1DA4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D85E5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4A796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5B972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 Fine</w:t>
            </w:r>
          </w:p>
        </w:tc>
      </w:tr>
      <w:tr w14:paraId="77B7AD8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40B33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55201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71C7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</w:t>
            </w:r>
          </w:p>
        </w:tc>
      </w:tr>
      <w:tr w14:paraId="2F4B749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FD82A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CADA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0416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 Fine</w:t>
            </w:r>
          </w:p>
        </w:tc>
      </w:tr>
      <w:tr w14:paraId="10542FD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7B005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F7A9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5291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</w:t>
            </w:r>
          </w:p>
        </w:tc>
      </w:tr>
      <w:tr w14:paraId="2AD47F2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636FD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611C0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0C6F9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 Fine</w:t>
            </w:r>
          </w:p>
        </w:tc>
      </w:tr>
      <w:tr w14:paraId="4D18528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61780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D3462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5A0B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</w:t>
            </w:r>
          </w:p>
        </w:tc>
      </w:tr>
      <w:tr w14:paraId="6A3E1BB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749EE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DB55F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C8FD8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 Fine</w:t>
            </w:r>
          </w:p>
        </w:tc>
      </w:tr>
      <w:tr w14:paraId="4135266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6EB4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323A5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B5B0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Speed</w:t>
            </w:r>
          </w:p>
        </w:tc>
      </w:tr>
      <w:tr w14:paraId="5D72567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AAF9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705F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E1E3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Effect (4 values and 1 effect for motors). 0-3 no function 4-255 (63 effects total)</w:t>
            </w:r>
          </w:p>
        </w:tc>
      </w:tr>
      <w:tr w14:paraId="50A3A0C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01B2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710FD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2CDD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CTC</w:t>
            </w:r>
          </w:p>
        </w:tc>
      </w:tr>
      <w:tr w14:paraId="3C258F0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3B4F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F3F5D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49942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CTC</w:t>
            </w:r>
          </w:p>
        </w:tc>
      </w:tr>
      <w:tr w14:paraId="316A7DD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A4D26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B8C3B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D480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</w:tr>
      <w:tr w14:paraId="65BC777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FA03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4484C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F39F5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</w:tr>
      <w:tr w14:paraId="12D2210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A97FA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CE583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27D1E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pattern</w:t>
            </w:r>
          </w:p>
        </w:tc>
      </w:tr>
      <w:tr w14:paraId="6342D0C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F6191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73B9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07449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effects (2 values for the main light, 1 effect). 0-1 no function 2-255 (127 effects total)</w:t>
            </w:r>
          </w:p>
        </w:tc>
      </w:tr>
      <w:tr w14:paraId="74E5614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84E19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476B6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F53D7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speed</w:t>
            </w:r>
          </w:p>
        </w:tc>
      </w:tr>
      <w:tr w14:paraId="5B5E7C0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9507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AA0AB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F2EAB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built-in effect trailing time</w:t>
            </w:r>
          </w:p>
        </w:tc>
      </w:tr>
      <w:tr w14:paraId="3CB2047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15811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29B94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CBA2D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white light effect (8 values and 1 effect for fill light). 0-7 no function 8-255 (31 effects total)</w:t>
            </w:r>
          </w:p>
        </w:tc>
      </w:tr>
      <w:tr w14:paraId="237D5B1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244C7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68F4B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A88AD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speed</w:t>
            </w:r>
          </w:p>
        </w:tc>
      </w:tr>
      <w:tr w14:paraId="18ECADC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FC66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CDD47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8795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light built-in effect trailing time</w:t>
            </w:r>
          </w:p>
        </w:tc>
      </w:tr>
      <w:tr w14:paraId="234E0F3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E5CC5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EFEE5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2481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color</w:t>
            </w:r>
          </w:p>
        </w:tc>
      </w:tr>
      <w:tr w14:paraId="0A5A4C3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48BA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3F685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4FD6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color light coarse adjustment</w:t>
            </w:r>
          </w:p>
        </w:tc>
      </w:tr>
      <w:tr w14:paraId="16034A48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F36D1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1B2B7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DC4E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background tint light adjustment</w:t>
            </w:r>
          </w:p>
        </w:tc>
      </w:tr>
      <w:tr w14:paraId="5EA5675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58A7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61E33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7EE3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</w:t>
            </w:r>
          </w:p>
        </w:tc>
      </w:tr>
      <w:tr w14:paraId="41E04BD3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6B88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5933D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640D9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 Fine</w:t>
            </w:r>
          </w:p>
        </w:tc>
      </w:tr>
      <w:tr w14:paraId="5CD5A14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9D580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ADBE8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AB1C6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Master Dimmer</w:t>
            </w:r>
          </w:p>
        </w:tc>
      </w:tr>
      <w:tr w14:paraId="0E504C4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7B88F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E64A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843AE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Strobe</w:t>
            </w:r>
          </w:p>
        </w:tc>
      </w:tr>
      <w:tr w14:paraId="6C6ED38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B4C4C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F6F06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9E434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Strobe</w:t>
            </w:r>
          </w:p>
        </w:tc>
      </w:tr>
      <w:tr w14:paraId="6453DA0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D57BD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7922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A76B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Zoom</w:t>
            </w:r>
          </w:p>
        </w:tc>
      </w:tr>
      <w:tr w14:paraId="1EBEE63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2801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60A8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FA321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Zoom</w:t>
            </w:r>
          </w:p>
        </w:tc>
      </w:tr>
      <w:tr w14:paraId="4E91BB3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B4B72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555A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0FD1E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Zoom</w:t>
            </w:r>
          </w:p>
        </w:tc>
      </w:tr>
      <w:tr w14:paraId="65E4A3D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D799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0DD60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8A34D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Zoom</w:t>
            </w:r>
          </w:p>
        </w:tc>
      </w:tr>
      <w:tr w14:paraId="2FF83F6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4F7C0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3308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0ADA4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Zoom</w:t>
            </w:r>
          </w:p>
        </w:tc>
      </w:tr>
      <w:tr w14:paraId="0CBF492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3EFD3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301A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65CD0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Zoom</w:t>
            </w:r>
          </w:p>
        </w:tc>
      </w:tr>
      <w:tr w14:paraId="7A371C4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F9AC2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C3787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45ECA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Zoom</w:t>
            </w:r>
          </w:p>
        </w:tc>
      </w:tr>
      <w:tr w14:paraId="6F89B9B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31AA9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BDE20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B62A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Zoom</w:t>
            </w:r>
          </w:p>
        </w:tc>
      </w:tr>
      <w:tr w14:paraId="3D7C9E0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81001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0AA0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CAA6F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Zoom</w:t>
            </w:r>
          </w:p>
        </w:tc>
      </w:tr>
      <w:tr w14:paraId="2A81DB8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3D3B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FD09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55CC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Zoom</w:t>
            </w:r>
          </w:p>
        </w:tc>
      </w:tr>
      <w:tr w14:paraId="61CC1CC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27A96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83A6D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975BA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Function</w:t>
            </w:r>
          </w:p>
        </w:tc>
      </w:tr>
      <w:tr w14:paraId="7443CA7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03585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CE16D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73FFC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</w:t>
            </w:r>
          </w:p>
        </w:tc>
      </w:tr>
      <w:tr w14:paraId="2AFC067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A3050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97BC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F783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 Fine</w:t>
            </w:r>
          </w:p>
        </w:tc>
      </w:tr>
      <w:tr w14:paraId="6AC271BC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EFB5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90F96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56A7C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green</w:t>
            </w:r>
          </w:p>
        </w:tc>
      </w:tr>
      <w:tr w14:paraId="2B05E15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9C89A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88662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F4DF9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Green Fine</w:t>
            </w:r>
          </w:p>
        </w:tc>
      </w:tr>
      <w:tr w14:paraId="6AEB3D1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6118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97FE5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1068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blue</w:t>
            </w:r>
          </w:p>
        </w:tc>
      </w:tr>
      <w:tr w14:paraId="278D8BF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296D1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6A1D0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5612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Blue Fine</w:t>
            </w:r>
          </w:p>
        </w:tc>
      </w:tr>
      <w:tr w14:paraId="06DE68A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75ECD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FBBC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05242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</w:t>
            </w:r>
          </w:p>
        </w:tc>
      </w:tr>
      <w:tr w14:paraId="7819712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E0BB8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B913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2096C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 Fine</w:t>
            </w:r>
          </w:p>
        </w:tc>
      </w:tr>
      <w:tr w14:paraId="7C6334B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52AA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DA5C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D9228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master dimmer</w:t>
            </w:r>
          </w:p>
        </w:tc>
      </w:tr>
      <w:tr w14:paraId="26BDAFA2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B6D4A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C15E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7C3C4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master dimmer</w:t>
            </w:r>
          </w:p>
        </w:tc>
      </w:tr>
      <w:tr w14:paraId="5095B0E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F32E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A0376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64C0E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Dimming 1 coarse adjustment</w:t>
            </w:r>
          </w:p>
        </w:tc>
      </w:tr>
      <w:tr w14:paraId="51132F2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EDF2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6505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2AFC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Dimming 1 Fine</w:t>
            </w:r>
          </w:p>
        </w:tc>
      </w:tr>
      <w:tr w14:paraId="27533DF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A33B5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68BC0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C3ACC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Red coarse (effect color selection)</w:t>
            </w:r>
          </w:p>
        </w:tc>
      </w:tr>
      <w:tr w14:paraId="0B88A77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37EE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80A1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76C2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Red Fine</w:t>
            </w:r>
          </w:p>
        </w:tc>
      </w:tr>
      <w:tr w14:paraId="2D0F534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F557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547B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789F5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Green coarse (effect color selection)</w:t>
            </w:r>
          </w:p>
        </w:tc>
      </w:tr>
      <w:tr w14:paraId="30C1B61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E5AC4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DEE09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344D2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Green Fine</w:t>
            </w:r>
          </w:p>
        </w:tc>
      </w:tr>
      <w:tr w14:paraId="49BD6BB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31609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C823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D7EE4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Blue coarse adjustment (effect color selection)</w:t>
            </w:r>
          </w:p>
        </w:tc>
      </w:tr>
      <w:tr w14:paraId="67B8F0F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324C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3C76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CE57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Blue Fine</w:t>
            </w:r>
          </w:p>
        </w:tc>
      </w:tr>
      <w:tr w14:paraId="205BDE3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12A51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5091D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CDE8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White coarse (color selection for effect)</w:t>
            </w:r>
          </w:p>
        </w:tc>
      </w:tr>
      <w:tr w14:paraId="459F9F2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23582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54333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51262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White Fine</w:t>
            </w:r>
          </w:p>
        </w:tc>
      </w:tr>
      <w:tr w14:paraId="60805C5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8BB2E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AE255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0277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</w:tr>
      <w:tr w14:paraId="4313085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EED6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153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C822C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A36A7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Dimming 10 coarse adjustments</w:t>
            </w:r>
          </w:p>
        </w:tc>
      </w:tr>
      <w:tr w14:paraId="4B8C9D6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FE65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154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484B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3A0F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Dimming 10 Fine</w:t>
            </w:r>
          </w:p>
        </w:tc>
      </w:tr>
      <w:tr w14:paraId="3CFEE44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CC900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155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820C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6BF85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Red coarse</w:t>
            </w:r>
          </w:p>
        </w:tc>
      </w:tr>
      <w:tr w14:paraId="67E34C63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FCC2F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156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39397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0B864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Red Fine</w:t>
            </w:r>
          </w:p>
        </w:tc>
      </w:tr>
      <w:tr w14:paraId="6529728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E524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157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7C745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1E24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Green coarse</w:t>
            </w:r>
          </w:p>
        </w:tc>
      </w:tr>
      <w:tr w14:paraId="14D68C6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099D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158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475CF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0944C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Green Fine</w:t>
            </w:r>
          </w:p>
        </w:tc>
      </w:tr>
      <w:tr w14:paraId="56FF6651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A91B1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159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329AB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763A9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Blue coarse</w:t>
            </w:r>
          </w:p>
        </w:tc>
      </w:tr>
      <w:tr w14:paraId="51B29F78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1BAB0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160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9665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A4F0C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Blue Fine</w:t>
            </w:r>
          </w:p>
        </w:tc>
      </w:tr>
      <w:tr w14:paraId="0F45DC07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BA99C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161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4224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71950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White coarse</w:t>
            </w:r>
          </w:p>
        </w:tc>
      </w:tr>
      <w:tr w14:paraId="6A6070A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4F3D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162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11861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97BEF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White Fine</w:t>
            </w:r>
          </w:p>
        </w:tc>
      </w:tr>
      <w:tr w14:paraId="761892B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E4185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163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11674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1747C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LED Group 1</w:t>
            </w:r>
          </w:p>
        </w:tc>
      </w:tr>
      <w:tr w14:paraId="416C9C7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9E6E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164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DB76A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E949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1</w:t>
            </w:r>
          </w:p>
        </w:tc>
      </w:tr>
      <w:tr w14:paraId="087FC11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850DE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EDE7F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197A2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… …</w:t>
            </w:r>
          </w:p>
        </w:tc>
      </w:tr>
      <w:tr w14:paraId="5968576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C230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8F0BA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2B647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Cool white 60</w:t>
            </w:r>
          </w:p>
        </w:tc>
      </w:tr>
      <w:tr w14:paraId="7EA54A7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9A949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537E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3EB33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Warm White LED Group 60</w:t>
            </w:r>
          </w:p>
        </w:tc>
      </w:tr>
    </w:tbl>
    <w:p w14:paraId="2539DBD5">
      <w:pPr>
        <w:spacing w:after="40"/>
      </w:pPr>
    </w:p>
    <w:p w14:paraId="30CEB7ED">
      <w:pPr>
        <w:pStyle w:val="3"/>
      </w:pPr>
      <w:r>
        <w:t>6  Function-Channel Reference</w:t>
      </w:r>
    </w:p>
    <w:p w14:paraId="4ADE51EE">
      <w:pPr>
        <w:spacing w:before="0" w:after="100" w:line="283" w:lineRule="auto"/>
      </w:pPr>
      <w:r>
        <w:rPr>
          <w:rFonts w:ascii="Aptos" w:hAnsi="Aptos"/>
          <w:b w:val="0"/>
          <w:i w:val="0"/>
        </w:rPr>
        <w:t>The function channel changes global operating behavior, reset functions, color-mixing mode, dimmer response, PWM frequency, movement limits and other fixture options. Hold reset-related ranges only as long as required by the installed firmware.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800"/>
        <w:gridCol w:w="11550"/>
      </w:tblGrid>
      <w:tr w14:paraId="1743A882">
        <w:trPr>
          <w:tblHeader/>
        </w:trPr>
        <w:tc>
          <w:tcPr>
            <w:tcW w:w="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9C6FA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No.</w:t>
            </w:r>
          </w:p>
        </w:tc>
        <w:tc>
          <w:tcPr>
            <w:tcW w:w="18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856D1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DMX Value</w:t>
            </w:r>
          </w:p>
        </w:tc>
        <w:tc>
          <w:tcPr>
            <w:tcW w:w="115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6F14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Function</w:t>
            </w:r>
          </w:p>
        </w:tc>
      </w:tr>
      <w:tr w14:paraId="218C0404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5FB9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23BA7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000-009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A042D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No function</w:t>
            </w:r>
          </w:p>
        </w:tc>
      </w:tr>
      <w:tr w14:paraId="24419970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CFE7B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46670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010-014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70B08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Blackout on tilt on</w:t>
            </w:r>
          </w:p>
        </w:tc>
      </w:tr>
      <w:tr w14:paraId="68321E1E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E96CA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C530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015-019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6312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Blackout on tilt off</w:t>
            </w:r>
          </w:p>
        </w:tc>
      </w:tr>
      <w:tr w14:paraId="7F7BAFF8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24D83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97062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020-024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2C47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RGBW (additive) color-mixing mode</w:t>
            </w:r>
          </w:p>
        </w:tc>
      </w:tr>
      <w:tr w14:paraId="358A95FB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24FFF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F6EFB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025-029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AA6C3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CMY (subtractive) color-mixing mode</w:t>
            </w:r>
          </w:p>
        </w:tc>
      </w:tr>
      <w:tr w14:paraId="1ABF5A13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A0614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6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6378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030-034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230F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Combine heads</w:t>
            </w:r>
          </w:p>
        </w:tc>
      </w:tr>
      <w:tr w14:paraId="3C0883FC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26886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7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35C3D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035-039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CE684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Disable combine heads</w:t>
            </w:r>
          </w:p>
        </w:tc>
      </w:tr>
      <w:tr w14:paraId="46A4E282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75AB0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8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3B6CE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040-044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84B14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 for future use</w:t>
            </w:r>
          </w:p>
        </w:tc>
      </w:tr>
      <w:tr w14:paraId="69572521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9B542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9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36F8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045-049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64C25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 for future use</w:t>
            </w:r>
          </w:p>
        </w:tc>
      </w:tr>
      <w:tr w14:paraId="5C088080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3360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10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F657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050-054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6C85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 for future use</w:t>
            </w:r>
          </w:p>
        </w:tc>
      </w:tr>
      <w:tr w14:paraId="4027D722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0F22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11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A588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055-059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DD16A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Tilt reset</w:t>
            </w:r>
          </w:p>
        </w:tc>
      </w:tr>
      <w:tr w14:paraId="06F6F632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B8020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EF4F1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060-064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A0A99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Zoom reset</w:t>
            </w:r>
          </w:p>
        </w:tc>
      </w:tr>
      <w:tr w14:paraId="0B6B21E5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5BA8B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13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A12A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065-069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04562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Quiet zoom reset</w:t>
            </w:r>
          </w:p>
        </w:tc>
      </w:tr>
      <w:tr w14:paraId="5712CCAE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1091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14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268EB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070-074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413B9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All reset</w:t>
            </w:r>
          </w:p>
        </w:tc>
      </w:tr>
      <w:tr w14:paraId="5925CDBE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5831F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15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3227A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075-079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812E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Cell order 1-10</w:t>
            </w:r>
          </w:p>
        </w:tc>
      </w:tr>
      <w:tr w14:paraId="70060FE2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90FD7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9A293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080-084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475B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Cell order 10-1</w:t>
            </w:r>
          </w:p>
        </w:tc>
      </w:tr>
      <w:tr w14:paraId="2D2613F9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51C65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17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971A0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085-089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90B68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Reservedđer future use</w:t>
            </w:r>
          </w:p>
        </w:tc>
      </w:tr>
      <w:tr w14:paraId="0857348A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E61F2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18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ED51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090-094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5BED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Tilt reverse</w:t>
            </w:r>
          </w:p>
        </w:tc>
      </w:tr>
      <w:tr w14:paraId="10309B1E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30244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19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E5D66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095-099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4A5F2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 for future use</w:t>
            </w:r>
          </w:p>
        </w:tc>
      </w:tr>
      <w:tr w14:paraId="001E83C5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3600D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E622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100-104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B2AE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Disable tilt reverse</w:t>
            </w:r>
          </w:p>
        </w:tc>
      </w:tr>
      <w:tr w14:paraId="4B52A408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E3A8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21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6BB65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105-109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EB09E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 for future use</w:t>
            </w:r>
          </w:p>
        </w:tc>
      </w:tr>
      <w:tr w14:paraId="0F514C62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E429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22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FB8E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110-114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4CC56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 for future use</w:t>
            </w:r>
          </w:p>
        </w:tc>
      </w:tr>
      <w:tr w14:paraId="72F7E37D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ED0AA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23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7B1A0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115-119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6F260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 for future use</w:t>
            </w:r>
          </w:p>
        </w:tc>
      </w:tr>
      <w:tr w14:paraId="096C731A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A61C7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24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40199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120-134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BABD5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 for future use</w:t>
            </w:r>
          </w:p>
        </w:tc>
      </w:tr>
      <w:tr w14:paraId="2B634C96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D7644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25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58F4D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135-139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A5103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Dimmer fast</w:t>
            </w:r>
          </w:p>
        </w:tc>
      </w:tr>
      <w:tr w14:paraId="1C1FD33B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99360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26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5BC1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140-144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65B4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Dimmer smooth</w:t>
            </w:r>
          </w:p>
        </w:tc>
      </w:tr>
      <w:tr w14:paraId="2D604809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344CC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27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49E25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145-149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EA80F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</w:t>
            </w:r>
          </w:p>
        </w:tc>
      </w:tr>
      <w:tr w14:paraId="750B5ED7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5DE43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28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73E7C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150-154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33322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Square</w:t>
            </w:r>
          </w:p>
        </w:tc>
      </w:tr>
      <w:tr w14:paraId="0A96EE82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B9E69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29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11635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155-159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A175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I Squa</w:t>
            </w:r>
          </w:p>
        </w:tc>
      </w:tr>
      <w:tr w14:paraId="6F51A33A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5131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30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BD4D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160-164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58ADF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S-Curve</w:t>
            </w:r>
          </w:p>
        </w:tc>
      </w:tr>
      <w:tr w14:paraId="5A4311A6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6730E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31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5BBC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165-169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0F060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 for future use</w:t>
            </w:r>
          </w:p>
        </w:tc>
      </w:tr>
      <w:tr w14:paraId="66B0F8AE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3F5D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32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21B4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170-174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A1953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 for future use</w:t>
            </w:r>
          </w:p>
        </w:tc>
      </w:tr>
      <w:tr w14:paraId="72594E68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9A68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33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31729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175-179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741A5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PWM 600HZ</w:t>
            </w:r>
          </w:p>
        </w:tc>
      </w:tr>
      <w:tr w14:paraId="19D1AD75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1FA1D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34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86F69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180-184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B6751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PWM 1200HZ</w:t>
            </w:r>
          </w:p>
        </w:tc>
      </w:tr>
      <w:tr w14:paraId="1C5B0EBC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7415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35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FFBE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185-189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A3F5A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PWM 2000 HZ</w:t>
            </w:r>
          </w:p>
        </w:tc>
      </w:tr>
      <w:tr w14:paraId="093DB793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95D3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36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2620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190-194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4F80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PWM 4000 HZ</w:t>
            </w:r>
          </w:p>
        </w:tc>
      </w:tr>
      <w:tr w14:paraId="21D07F1D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54B2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37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C0D1A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195-199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0DA34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PWM 6000 HZ</w:t>
            </w:r>
          </w:p>
        </w:tc>
      </w:tr>
      <w:tr w14:paraId="5B1ABA27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81C21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38</w:t>
            </w:r>
          </w:p>
        </w:tc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4F4D1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200-204</w:t>
            </w:r>
          </w:p>
        </w:tc>
        <w:tc>
          <w:tcPr>
            <w:tcW w:w="115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0EE6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PWM 15000 HZ</w:t>
            </w:r>
          </w:p>
        </w:tc>
      </w:tr>
      <w:tr w14:paraId="7B5C0BC5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4EBB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39</w:t>
            </w:r>
          </w:p>
        </w:tc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189AF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205-255</w:t>
            </w:r>
          </w:p>
        </w:tc>
        <w:tc>
          <w:tcPr>
            <w:tcW w:w="115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4B2A5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Reserved for future use</w:t>
            </w:r>
          </w:p>
        </w:tc>
      </w:tr>
    </w:tbl>
    <w:p w14:paraId="46CB3A10">
      <w:pPr>
        <w:spacing w:after="40"/>
      </w:pPr>
    </w:p>
    <w:p w14:paraId="3806790B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TILT-EFFECT AMPLITUDE  </w:t>
      </w:r>
      <w:r>
        <w:rPr>
          <w:rFonts w:ascii="Aptos" w:hAnsi="Aptos"/>
          <w:color w:val="153247"/>
          <w:sz w:val="18"/>
        </w:rPr>
        <w:t>If the menu Tilt Effect Amplitude is 0, use the whole-tilt fine control or Head 2 Tilt control to set the amplitude. If the menu value is 1-255, function-channel values 205-255 control amplitude; at 0-204, the saved menu amplitude is used.</w:t>
      </w:r>
    </w:p>
    <w:p w14:paraId="338212EA">
      <w:pPr>
        <w:pStyle w:val="4"/>
      </w:pPr>
      <w:r>
        <w:t>6.1 Strobe Ranges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2000"/>
        <w:gridCol w:w="11150"/>
      </w:tblGrid>
      <w:tr w14:paraId="3D4779B9">
        <w:trPr>
          <w:tblHeader/>
        </w:trPr>
        <w:tc>
          <w:tcPr>
            <w:tcW w:w="11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C606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Channel</w:t>
            </w:r>
          </w:p>
        </w:tc>
        <w:tc>
          <w:tcPr>
            <w:tcW w:w="2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2BF57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DMX Value</w:t>
            </w:r>
          </w:p>
        </w:tc>
        <w:tc>
          <w:tcPr>
            <w:tcW w:w="11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70F07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Function</w:t>
            </w:r>
          </w:p>
        </w:tc>
      </w:tr>
      <w:tr w14:paraId="1224CBA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6268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4EB33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000-019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35081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Blackout</w:t>
            </w:r>
          </w:p>
        </w:tc>
      </w:tr>
      <w:tr w14:paraId="1E41866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01060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316E0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020-024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121BA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Open</w:t>
            </w:r>
          </w:p>
        </w:tc>
      </w:tr>
      <w:tr w14:paraId="528E2B2B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7E6C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21166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025-064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D8048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Strobe, fast to slow</w:t>
            </w:r>
          </w:p>
        </w:tc>
      </w:tr>
      <w:tr w14:paraId="7D5B7A60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F1D85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44E5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065-069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6A8D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Open</w:t>
            </w:r>
          </w:p>
        </w:tc>
      </w:tr>
      <w:tr w14:paraId="4B278D6F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C6D3C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219E4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070-084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440DA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100-0% strobe, from fast to slow</w:t>
            </w:r>
          </w:p>
        </w:tc>
      </w:tr>
      <w:tr w14:paraId="2452DC6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A1105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0AA0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085-089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BF02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Open</w:t>
            </w:r>
          </w:p>
        </w:tc>
      </w:tr>
      <w:tr w14:paraId="4CFCAE5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F5B4F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6D1D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090-104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6C9EC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0-100% strobe, from fast to slow</w:t>
            </w:r>
          </w:p>
        </w:tc>
      </w:tr>
      <w:tr w14:paraId="5C1C552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79ACE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C171C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105-109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C889B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Open</w:t>
            </w:r>
          </w:p>
        </w:tc>
      </w:tr>
      <w:tr w14:paraId="0A687E2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A8B9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509A7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110-124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36ABF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Random strobe, from fast to slow</w:t>
            </w:r>
          </w:p>
        </w:tc>
      </w:tr>
      <w:tr w14:paraId="213CB40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39417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13E93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125-129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1BEAF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Open</w:t>
            </w:r>
          </w:p>
        </w:tc>
      </w:tr>
      <w:tr w14:paraId="16BDC3C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81315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1E328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130-144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D098E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Random 100-0% strobe, from fast to slow</w:t>
            </w:r>
          </w:p>
        </w:tc>
      </w:tr>
      <w:tr w14:paraId="4E76280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AB35B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A8C21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145-149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0A8F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Open</w:t>
            </w:r>
          </w:p>
        </w:tc>
      </w:tr>
      <w:tr w14:paraId="3B48393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262F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D4492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150-164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DB91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Random 0-100% strobe, from fast to slow</w:t>
            </w:r>
          </w:p>
        </w:tc>
      </w:tr>
      <w:tr w14:paraId="650DBCB4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94098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F438B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165-169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00756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Open</w:t>
            </w:r>
          </w:p>
        </w:tc>
      </w:tr>
      <w:tr w14:paraId="5F5ABC9B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7F99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29BC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170-184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0E1EC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Pulse strobe 1, from fast to slow</w:t>
            </w:r>
          </w:p>
        </w:tc>
      </w:tr>
      <w:tr w14:paraId="6C37482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F781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92CD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185-189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E1A67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Open</w:t>
            </w:r>
          </w:p>
        </w:tc>
      </w:tr>
      <w:tr w14:paraId="4E27C0D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0231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3502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190-204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E0816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Random pulse strobe, from fast to slow</w:t>
            </w:r>
          </w:p>
        </w:tc>
      </w:tr>
      <w:tr w14:paraId="7F96BC9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F4276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B1AF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205-209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DBFF2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Open</w:t>
            </w:r>
          </w:p>
        </w:tc>
      </w:tr>
      <w:tr w14:paraId="537415A0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21CCC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EC74F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210-224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B9704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0-100-0% strobe, from fast to slow</w:t>
            </w:r>
          </w:p>
        </w:tc>
      </w:tr>
      <w:tr w14:paraId="11771C1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0877A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BD16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225-229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8E3B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Open</w:t>
            </w:r>
          </w:p>
        </w:tc>
      </w:tr>
      <w:tr w14:paraId="0E54A86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0266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250F7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230-244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E0FC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Pulse Strobe 2, from fast to slow</w:t>
            </w:r>
          </w:p>
        </w:tc>
      </w:tr>
      <w:tr w14:paraId="1C4B2C1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2E134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2EC96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245-255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9EB7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Open</w:t>
            </w:r>
          </w:p>
        </w:tc>
      </w:tr>
    </w:tbl>
    <w:p w14:paraId="30CBAA1F">
      <w:pPr>
        <w:spacing w:after="40"/>
      </w:pPr>
    </w:p>
    <w:p w14:paraId="4FE05E26">
      <w:pPr>
        <w:pStyle w:val="4"/>
        <w:pageBreakBefore/>
      </w:pPr>
      <w:r>
        <w:t>6.2 Color-Temperature and Color-Macro Ranges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2000"/>
        <w:gridCol w:w="11150"/>
      </w:tblGrid>
      <w:tr w14:paraId="7A43EF0F">
        <w:trPr>
          <w:tblHeader/>
        </w:trPr>
        <w:tc>
          <w:tcPr>
            <w:tcW w:w="11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65629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Channel</w:t>
            </w:r>
          </w:p>
        </w:tc>
        <w:tc>
          <w:tcPr>
            <w:tcW w:w="2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51301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DMX Value</w:t>
            </w:r>
          </w:p>
        </w:tc>
        <w:tc>
          <w:tcPr>
            <w:tcW w:w="11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67A86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Function</w:t>
            </w:r>
          </w:p>
        </w:tc>
      </w:tr>
      <w:tr w14:paraId="11C6B881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29079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4DCE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A406F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No function</w:t>
            </w:r>
          </w:p>
        </w:tc>
      </w:tr>
      <w:tr w14:paraId="6890EA0F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E83F6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A2FEA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001-002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C482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2700 K</w:t>
            </w:r>
          </w:p>
        </w:tc>
      </w:tr>
      <w:tr w14:paraId="49CEB4F9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371A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5A85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003-004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1BF27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3200 K</w:t>
            </w:r>
          </w:p>
        </w:tc>
      </w:tr>
      <w:tr w14:paraId="5890832D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8645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1BD1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005-006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CD1B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4200 K</w:t>
            </w:r>
          </w:p>
        </w:tc>
      </w:tr>
      <w:tr w14:paraId="609B9DB6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04351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EC646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007-008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3A44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5600 K</w:t>
            </w:r>
          </w:p>
        </w:tc>
      </w:tr>
      <w:tr w14:paraId="13090E2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8FC2D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D62E6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009-010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3241B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8000 K</w:t>
            </w:r>
          </w:p>
        </w:tc>
      </w:tr>
      <w:tr w14:paraId="5DAA98AE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42DBE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B7B51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011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516A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blue</w:t>
            </w:r>
          </w:p>
        </w:tc>
      </w:tr>
      <w:tr w14:paraId="2ECFF6D5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41110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94405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012-048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2BB1A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Blue to cyan</w:t>
            </w:r>
          </w:p>
        </w:tc>
      </w:tr>
      <w:tr w14:paraId="0E02CA6A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EF43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A13F3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049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3917A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cyan</w:t>
            </w:r>
          </w:p>
        </w:tc>
      </w:tr>
      <w:tr w14:paraId="2E4C0C2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6C7B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7D392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050-086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E361E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Cyan to green</w:t>
            </w:r>
          </w:p>
        </w:tc>
      </w:tr>
      <w:tr w14:paraId="179B28CD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E3C5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6E89D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087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1C12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green</w:t>
            </w:r>
          </w:p>
        </w:tc>
      </w:tr>
      <w:tr w14:paraId="2A0C2C56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739E5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A01E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088-124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1A6AE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Green to yellow</w:t>
            </w:r>
          </w:p>
        </w:tc>
      </w:tr>
      <w:tr w14:paraId="1D34C0C2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3038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13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15FC0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D0485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Yellow</w:t>
            </w:r>
          </w:p>
        </w:tc>
      </w:tr>
      <w:tr w14:paraId="20201F49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8705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14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2B363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126-162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9B901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Yellow to red</w:t>
            </w:r>
          </w:p>
        </w:tc>
      </w:tr>
      <w:tr w14:paraId="3035A687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67E65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15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E1E58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163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9AEE8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</w:t>
            </w:r>
          </w:p>
        </w:tc>
      </w:tr>
      <w:tr w14:paraId="47FF0C7B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9DF8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07DE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164-200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B3802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 to magenta</w:t>
            </w:r>
          </w:p>
        </w:tc>
      </w:tr>
      <w:tr w14:paraId="320C9414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14985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17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D9464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201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B7C34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magenta</w:t>
            </w:r>
          </w:p>
        </w:tc>
      </w:tr>
      <w:tr w14:paraId="5892C9BA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9A1DC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18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37A9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202-238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4CEF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Magenta to blue</w:t>
            </w:r>
          </w:p>
        </w:tc>
      </w:tr>
      <w:tr w14:paraId="54C89E9B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97F2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19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6481E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239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308B9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blue</w:t>
            </w:r>
          </w:p>
        </w:tc>
      </w:tr>
      <w:tr w14:paraId="62E152DE">
        <w:tc>
          <w:tcPr>
            <w:tcW w:w="1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DE9D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</w:t>
            </w:r>
          </w:p>
        </w:tc>
        <w:tc>
          <w:tcPr>
            <w:tcW w:w="2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5420E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240-247</w:t>
            </w:r>
          </w:p>
        </w:tc>
        <w:tc>
          <w:tcPr>
            <w:tcW w:w="11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CEAD0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Gradient effect, from fast to slow</w:t>
            </w:r>
          </w:p>
        </w:tc>
      </w:tr>
      <w:tr w14:paraId="48CC72F5">
        <w:tc>
          <w:tcPr>
            <w:tcW w:w="1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3FDC4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21</w:t>
            </w:r>
          </w:p>
        </w:tc>
        <w:tc>
          <w:tcPr>
            <w:tcW w:w="2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496BE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248-255</w:t>
            </w:r>
          </w:p>
        </w:tc>
        <w:tc>
          <w:tcPr>
            <w:tcW w:w="11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92E6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Pulse effect, from fast to slow</w:t>
            </w:r>
          </w:p>
        </w:tc>
      </w:tr>
    </w:tbl>
    <w:p w14:paraId="1892005D">
      <w:pPr>
        <w:spacing w:after="40"/>
      </w:pPr>
    </w:p>
    <w:p w14:paraId="2D325CA8">
      <w:pPr>
        <w:sectPr>
          <w:headerReference r:id="rId7" w:type="default"/>
          <w:footerReference r:id="rId8" w:type="default"/>
          <w:pgSz w:w="15840" w:h="12240" w:orient="landscape"/>
          <w:pgMar w:top="792" w:right="792" w:bottom="792" w:left="792" w:header="576" w:footer="576" w:gutter="0"/>
          <w:cols w:space="720" w:num="1"/>
          <w:titlePg/>
          <w:docGrid w:linePitch="360" w:charSpace="0"/>
        </w:sectPr>
      </w:pPr>
    </w:p>
    <w:p w14:paraId="659DDDF6">
      <w:pPr>
        <w:pStyle w:val="3"/>
        <w:pageBreakBefore w:val="0"/>
      </w:pPr>
      <w:r>
        <w:t>7  Routine Maintenance</w:t>
      </w:r>
    </w:p>
    <w:p w14:paraId="25C6280B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ATTENTION  </w:t>
      </w:r>
      <w:r>
        <w:rPr>
          <w:rFonts w:ascii="Aptos" w:hAnsi="Aptos"/>
          <w:color w:val="153247"/>
          <w:sz w:val="18"/>
        </w:rPr>
        <w:t>Disconnect power, allow the fixture to cool and ensure all connector interfaces are dry before inspection or cleaning.</w:t>
      </w:r>
    </w:p>
    <w:p w14:paraId="22BBDB57">
      <w:pPr>
        <w:pStyle w:val="16"/>
      </w:pPr>
      <w:r>
        <w:t>Inspect the housing, lenses, seals, mounting points, safety cable, power cable and waterproof connectors before every use.</w:t>
      </w:r>
    </w:p>
    <w:p w14:paraId="4EDF435E">
      <w:pPr>
        <w:pStyle w:val="16"/>
      </w:pPr>
      <w:r>
        <w:t>Replace damaged lenses, seals, cables and structural parts before returning the fixture to service.</w:t>
      </w:r>
    </w:p>
    <w:p w14:paraId="27E6A332">
      <w:pPr>
        <w:pStyle w:val="16"/>
      </w:pPr>
      <w:r>
        <w:t>Clean external optical surfaces with a soft, lint-free cloth and a suitable glass-cleaning fluid; dry every part carefully.</w:t>
      </w:r>
    </w:p>
    <w:p w14:paraId="5CF77487">
      <w:pPr>
        <w:pStyle w:val="16"/>
      </w:pPr>
      <w:r>
        <w:t>Keep ventilation paths clear. The housing may become hot during operation, so maintain free airflow around the fixture.</w:t>
      </w:r>
    </w:p>
    <w:p w14:paraId="7F502340">
      <w:pPr>
        <w:pStyle w:val="16"/>
      </w:pPr>
      <w:r>
        <w:t>Switch the fixture off completely at the circuit breaker or plug when it is not in use to reduce wear and extend service life.</w:t>
      </w:r>
    </w:p>
    <w:p w14:paraId="2A14AC5D">
      <w:pPr>
        <w:pStyle w:val="16"/>
      </w:pPr>
      <w:r>
        <w:t>Do not open the sealed housing unless qualified and equipped to restore its IP67 protection correctly.</w:t>
      </w:r>
    </w:p>
    <w:p w14:paraId="14F6553E">
      <w:pPr>
        <w:pStyle w:val="3"/>
      </w:pPr>
      <w:r>
        <w:t>8  Troubleshooting and Service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0"/>
        <w:gridCol w:w="6500"/>
      </w:tblGrid>
      <w:tr w14:paraId="0C026D02">
        <w:trPr>
          <w:tblHeader/>
        </w:trPr>
        <w:tc>
          <w:tcPr>
            <w:tcW w:w="31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15A3B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7"/>
              </w:rPr>
              <w:t>Symptom</w:t>
            </w:r>
          </w:p>
        </w:tc>
        <w:tc>
          <w:tcPr>
            <w:tcW w:w="65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E1C7BF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7"/>
              </w:rPr>
              <w:t>Check</w:t>
            </w:r>
          </w:p>
        </w:tc>
      </w:tr>
      <w:tr w14:paraId="0BFE73EF">
        <w:tc>
          <w:tcPr>
            <w:tcW w:w="31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B7CB09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No light output</w:t>
            </w:r>
          </w:p>
        </w:tc>
        <w:tc>
          <w:tcPr>
            <w:tcW w:w="6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729BC1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Verify the product-label voltage, power connection, circuit protection, control switch, available supply capacity and controller output.</w:t>
            </w:r>
          </w:p>
        </w:tc>
      </w:tr>
      <w:tr w14:paraId="68861469">
        <w:tc>
          <w:tcPr>
            <w:tcW w:w="31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7C2176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No DMX response after reset</w:t>
            </w:r>
          </w:p>
        </w:tc>
        <w:tc>
          <w:tcPr>
            <w:tcW w:w="6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9C237F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Confirm DMX mode, start address, selected 29/56/144/216/262/282CH personality, controller patch, cable polarity and connectors.</w:t>
            </w:r>
          </w:p>
        </w:tc>
      </w:tr>
      <w:tr w14:paraId="461DEED4">
        <w:tc>
          <w:tcPr>
            <w:tcW w:w="31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4CC65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Intermittent or unstable DMX</w:t>
            </w:r>
          </w:p>
        </w:tc>
        <w:tc>
          <w:tcPr>
            <w:tcW w:w="6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6D00FB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Shorten the data run, separate signal and high-voltage cables, use shielded twisted-pair cable, add an amplifier if needed and terminate the final fixture with 120 ohms.</w:t>
            </w:r>
          </w:p>
        </w:tc>
      </w:tr>
      <w:tr w14:paraId="71A50237">
        <w:tc>
          <w:tcPr>
            <w:tcW w:w="31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131085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Fixture does not start</w:t>
            </w:r>
          </w:p>
        </w:tc>
        <w:tc>
          <w:tcPr>
            <w:tcW w:w="6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8053B3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Check the supply rating and inspect for transport damage, moisture, loose internal connectors or damaged electronics. Refer internal inspection to qualified service.</w:t>
            </w:r>
          </w:p>
        </w:tc>
      </w:tr>
      <w:tr w14:paraId="4B11F13B">
        <w:tc>
          <w:tcPr>
            <w:tcW w:w="31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B60AAE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Unexpected head movement</w:t>
            </w:r>
          </w:p>
        </w:tc>
        <w:tc>
          <w:tcPr>
            <w:tcW w:w="6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261157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Remove obstructions, verify tilt direction and effect-amplitude settings, run the appropriate reset and confirm the selected personality.</w:t>
            </w:r>
          </w:p>
        </w:tc>
      </w:tr>
      <w:tr w14:paraId="51B30C17">
        <w:tc>
          <w:tcPr>
            <w:tcW w:w="31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D66537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Reduced or unstable output</w:t>
            </w:r>
          </w:p>
        </w:tc>
        <w:tc>
          <w:tcPr>
            <w:tcW w:w="6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E13106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Check temperature, cooling, optical cleanliness, supply quality and error messages.</w:t>
            </w:r>
          </w:p>
        </w:tc>
      </w:tr>
      <w:tr w14:paraId="7B09BFFB">
        <w:tc>
          <w:tcPr>
            <w:tcW w:w="31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AABBB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Water or condensation suspected</w:t>
            </w:r>
          </w:p>
        </w:tc>
        <w:tc>
          <w:tcPr>
            <w:tcW w:w="6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CAEC27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Disconnect power, move the fixture to a dry service area and have seals and connectors inspected before reuse.</w:t>
            </w:r>
          </w:p>
        </w:tc>
      </w:tr>
    </w:tbl>
    <w:p w14:paraId="25533375">
      <w:pPr>
        <w:spacing w:after="40"/>
      </w:pPr>
    </w:p>
    <w:p w14:paraId="07DE5865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SERVICE  </w:t>
      </w:r>
      <w:r>
        <w:rPr>
          <w:rFonts w:ascii="Aptos" w:hAnsi="Aptos"/>
          <w:color w:val="153247"/>
          <w:sz w:val="18"/>
        </w:rPr>
        <w:t>There are no user-serviceable high-voltage or sealed parts inside. Refer internal repair, light-source replacement, seal replacement and calibration to the manufacturer, its service agent or similarly qualified personnel.</w:t>
      </w:r>
    </w:p>
    <w:p w14:paraId="4F15E290">
      <w:pPr>
        <w:pStyle w:val="4"/>
      </w:pPr>
      <w:r>
        <w:t>8.1 Warranty and Support</w:t>
      </w:r>
    </w:p>
    <w:p w14:paraId="4D0F580E">
      <w:pPr>
        <w:spacing w:before="0" w:after="100" w:line="283" w:lineRule="auto"/>
      </w:pPr>
      <w:r>
        <w:rPr>
          <w:rFonts w:ascii="Aptos" w:hAnsi="Aptos"/>
          <w:b w:val="0"/>
          <w:i w:val="0"/>
        </w:rPr>
        <w:t>Damage caused by misuse, ignored warnings, unauthorized repair, incorrect installation or operation outside the specified conditions may be excluded from warranty coverage. Include the product-label model, serial number, firmware version, active personality and a clear fault description when requesting support.</w:t>
      </w:r>
    </w:p>
    <w:p w14:paraId="3F21DE85">
      <w:pPr>
        <w:spacing w:before="360" w:after="100" w:line="283" w:lineRule="auto"/>
        <w:jc w:val="center"/>
      </w:pPr>
      <w:r>
        <w:rPr>
          <w:rFonts w:ascii="Aptos" w:hAnsi="Aptos"/>
          <w:b/>
          <w:i w:val="0"/>
          <w:color w:val="5A6872"/>
          <w:sz w:val="18"/>
        </w:rPr>
        <w:t>End of manual</w:t>
      </w:r>
    </w:p>
    <w:sectPr>
      <w:headerReference r:id="rId9" w:type="default"/>
      <w:footerReference r:id="rId10" w:type="default"/>
      <w:pgSz w:w="12240" w:h="15840"/>
      <w:pgMar w:top="1181" w:right="1181" w:bottom="1181" w:left="1181" w:header="576" w:footer="576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0000000" w:usb3="00000000" w:csb0="0000019F" w:csb1="00000000"/>
  </w:font>
  <w:font w:name="ＭＳ 明朝">
    <w:altName w:val="Hiragino Sans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Hiragino San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ＭＳ ゴシック">
    <w:altName w:val="Hiragino Sans"/>
    <w:panose1 w:val="00000000000000000000"/>
    <w:charset w:val="80"/>
    <w:family w:val="modern"/>
    <w:pitch w:val="default"/>
    <w:sig w:usb0="00000000" w:usb1="00000000" w:usb2="00000010" w:usb3="00000000" w:csb0="00020000" w:csb1="00000000"/>
  </w:font>
  <w:font w:name="Courier">
    <w:altName w:val="苹方-简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Hiragin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ＭＳ ゴシック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43E8A3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6F17F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50904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3" w:lineRule="auto"/>
      </w:pPr>
      <w:r>
        <w:separator/>
      </w:r>
    </w:p>
  </w:footnote>
  <w:footnote w:type="continuationSeparator" w:id="1">
    <w:p>
      <w:pPr>
        <w:spacing w:before="0" w:after="0" w:line="283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F4BE7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10 x 80 W RGBW IP67 Motorized LED Bar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BB97A0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10 x 80 W RGBW IP67 Motorized LED Bar - Control and DMX Reference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EF53F9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10 x 80 W RGBW IP67 Motorized LED Bar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FFA4F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00" w:line="283" w:lineRule="auto"/>
    </w:pPr>
    <w:rPr>
      <w:rFonts w:ascii="Aptos" w:hAnsi="Aptos" w:eastAsiaTheme="minorEastAsia" w:cstheme="minorBidi"/>
      <w:color w:val="153247"/>
      <w:sz w:val="20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pageBreakBefore/>
      <w:spacing w:before="320" w:after="160"/>
      <w:outlineLvl w:val="0"/>
    </w:pPr>
    <w:rPr>
      <w:rFonts w:asciiTheme="majorHAnsi" w:hAnsiTheme="majorHAnsi" w:eastAsiaTheme="majorEastAsia" w:cstheme="majorBidi"/>
      <w:b/>
      <w:bCs/>
      <w:color w:val="153247"/>
      <w:sz w:val="3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20" w:after="100"/>
      <w:outlineLvl w:val="1"/>
    </w:pPr>
    <w:rPr>
      <w:rFonts w:asciiTheme="majorHAnsi" w:hAnsiTheme="majorHAnsi" w:eastAsiaTheme="majorEastAsia" w:cstheme="majorBidi"/>
      <w:b/>
      <w:bCs/>
      <w:color w:val="1677A8"/>
      <w:sz w:val="26"/>
      <w:szCs w:val="26"/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140" w:after="60"/>
      <w:outlineLvl w:val="2"/>
    </w:pPr>
    <w:rPr>
      <w:rFonts w:asciiTheme="majorHAnsi" w:hAnsiTheme="majorHAnsi" w:eastAsiaTheme="majorEastAsia" w:cstheme="majorBidi"/>
      <w:b/>
      <w:bCs/>
      <w:color w:val="153247"/>
      <w:sz w:val="21"/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spacing w:after="80" w:line="283" w:lineRule="auto"/>
      <w:ind w:left="490" w:hanging="259"/>
      <w:contextualSpacing/>
    </w:pPr>
    <w:rPr>
      <w:rFonts w:ascii="Aptos" w:hAnsi="Aptos"/>
      <w:sz w:val="20"/>
    </w:r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spacing w:after="80" w:line="283" w:lineRule="auto"/>
      <w:ind w:left="490" w:hanging="259"/>
      <w:contextualSpacing/>
    </w:pPr>
    <w:rPr>
      <w:rFonts w:ascii="Aptos" w:hAnsi="Aptos"/>
      <w:sz w:val="20"/>
    </w:r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pPr>
      <w:keepNext/>
      <w:spacing w:before="0" w:after="160"/>
    </w:pPr>
    <w:rPr>
      <w:rFonts w:asciiTheme="majorHAnsi" w:hAnsiTheme="majorHAnsi" w:eastAsiaTheme="majorEastAsia" w:cstheme="majorBidi"/>
      <w:i/>
      <w:iCs/>
      <w:color w:val="1677A8"/>
      <w:spacing w:val="15"/>
      <w:sz w:val="28"/>
      <w:szCs w:val="24"/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keepNext/>
      <w:pBdr>
        <w:bottom w:val="single" w:color="4F81BD" w:themeColor="accent1" w:sz="8" w:space="4"/>
      </w:pBdr>
      <w:spacing w:before="0" w:after="240" w:line="240" w:lineRule="auto"/>
      <w:contextualSpacing/>
    </w:pPr>
    <w:rPr>
      <w:rFonts w:asciiTheme="majorHAnsi" w:hAnsiTheme="majorHAnsi" w:eastAsiaTheme="majorEastAsia" w:cstheme="majorBidi"/>
      <w:b/>
      <w:color w:val="153247"/>
      <w:spacing w:val="5"/>
      <w:kern w:val="28"/>
      <w:sz w:val="56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  <w:style w:type="paragraph" w:customStyle="1" w:styleId="164">
    <w:name w:val="Manual Bullet"/>
    <w:basedOn w:val="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tyleName="APA" SelectedStyle="/APA.XSL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Office_12.1.26026.26026_F1E327BC-269C-435d-A152-05C5408002CA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2013-12-24T07:15:00Z</dcterms:created>
  <dc:creator>lockeytao</dc:creator>
  <dc:description>generated by python-docx</dc:description>
  <cp:keywords>10 x 80 W, RGBW, IP67, motorized LED bar, Thousand Hands, DMX512</cp:keywords>
  <cp:lastModifiedBy>lockeytao</cp:lastModifiedBy>
  <dcterms:modified xsi:type="dcterms:W3CDTF">2026-07-15T14:57:51Z</dcterms:modified>
  <dc:subject>English safety, operation, menu and DMX reference manual</dc:subject>
  <dc:title>10 x 80 W RGBW IP67 Motorized LED Bar User Manual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2052-12.1.26026.26026</vt:lpwstr>
  </property>
  <property fmtid="{D5CDD505-2E9C-101B-9397-08002B2CF9AE}" pid="3" name="ICV">
    <vt:lpwstr>C2A4EBC4DD93EBCB6F2F576AC7276507_42</vt:lpwstr>
  </property>
</Properties>
</file>